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70baa8" w14:textId="270baa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районного маслихата от 21 декабря 2012 года № 8/61 "О районном бюджете на 2013-2015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Тупкараганского районного маслихата Мангистауской области от 21 августа 2013 года № 16/106. Зарегистрировано Департаментом юстиции Мангистауской области 10 сентября 2013 года № 2293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c Бюджетным 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декабря 2008 года,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№ 148 «О местном государственном управлении и самоуправлении в Республике Казахстан» и 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Мангистауского областного маслихата от 16 августа 2013 года № 12/172 « О внесении изменений и дополнений в решение областного маслихата от 7 декабря 2012 года № 7/77 «Об областном бюджете на 2013-2015 годы» (Зарегистрировано в Реестре государственной регистрации нормативных правовых актов за № 2288 от 26 августа 2013 года),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районного маслихата от 21 декабря 2012 года № 8/61 «О районном бюджете на 2013-2015 годы» (Зарегистрировано в Реестре государственной регистрации нормативных правовых актов от 28 декабря 2013 года за № 2185, опубликовано в газете «Ақкетік арайы» от 11 января 2013 года за № 02-03 (570-571) 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пункт 1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«Утвердить районный бюджет на 2013 год согласно приложению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доходы – 6 245 454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3 799 383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25 056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35 408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2 385 607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затраты – 6 381 039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138 900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бюджетные кредиты – 146 583 тысяч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7 683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поступление от продажи финансовых активов государства – 0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274 485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274 485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51 930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7 683 тенге.».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пункте 2: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подпункте 1):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«29,5» заменить цифрами «100»;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подпункте 5):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«26,4» заменить цифрами «100»;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пункт 8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238 Трудового кодекса Республики Казахстан установить гражданским служащим здравоохранения, социального обеспечения, образования, культуры и спорта, работающим в сельской местности за счет бюджетных средств установить повышенные не менее чем на двадцать пять процентов должностные оклады и тарифные ставки по сравнению с окладами и ставками гражданских служащих, занимающихся этими видами деятельности в городских условиях.».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2013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сессии:                    М. Шыракбай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маслихата:                    А. Досанова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«СОГЛАСОВАНО»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Руководитель государственного учреждения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«Тупкараганский районный отдел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экономики и финансов»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Ж. Толеген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21 августа 2013 год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16/106 от 21 августа 2013 года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района на 2013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75"/>
        <w:gridCol w:w="1630"/>
        <w:gridCol w:w="1333"/>
        <w:gridCol w:w="5354"/>
        <w:gridCol w:w="2908"/>
      </w:tblGrid>
      <w:tr>
        <w:trPr>
          <w:trHeight w:val="6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гория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5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тыс. тенге</w:t>
            </w:r>
          </w:p>
        </w:tc>
      </w:tr>
      <w:tr>
        <w:trPr>
          <w:trHeight w:val="30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1. ДОХОДЫ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6 245 454
</w:t>
            </w:r>
          </w:p>
        </w:tc>
      </w:tr>
      <w:tr>
        <w:trPr>
          <w:trHeight w:val="30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3 799 383</w:t>
            </w:r>
          </w:p>
        </w:tc>
      </w:tr>
      <w:tr>
        <w:trPr>
          <w:trHeight w:val="30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450 467</w:t>
            </w:r>
          </w:p>
        </w:tc>
      </w:tr>
      <w:tr>
        <w:trPr>
          <w:trHeight w:val="30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450 467</w:t>
            </w:r>
          </w:p>
        </w:tc>
      </w:tr>
      <w:tr>
        <w:trPr>
          <w:trHeight w:val="30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326 907</w:t>
            </w:r>
          </w:p>
        </w:tc>
      </w:tr>
      <w:tr>
        <w:trPr>
          <w:trHeight w:val="30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326 907</w:t>
            </w:r>
          </w:p>
        </w:tc>
      </w:tr>
      <w:tr>
        <w:trPr>
          <w:trHeight w:val="30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2 912 178</w:t>
            </w:r>
          </w:p>
        </w:tc>
      </w:tr>
      <w:tr>
        <w:trPr>
          <w:trHeight w:val="30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2 810 606</w:t>
            </w:r>
          </w:p>
        </w:tc>
      </w:tr>
      <w:tr>
        <w:trPr>
          <w:trHeight w:val="24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79 676</w:t>
            </w:r>
          </w:p>
        </w:tc>
      </w:tr>
      <w:tr>
        <w:trPr>
          <w:trHeight w:val="27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21 710</w:t>
            </w:r>
          </w:p>
        </w:tc>
      </w:tr>
      <w:tr>
        <w:trPr>
          <w:trHeight w:val="255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</w:t>
            </w:r>
          </w:p>
        </w:tc>
      </w:tr>
      <w:tr>
        <w:trPr>
          <w:trHeight w:val="255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107 141</w:t>
            </w:r>
          </w:p>
        </w:tc>
      </w:tr>
      <w:tr>
        <w:trPr>
          <w:trHeight w:val="255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5 203</w:t>
            </w:r>
          </w:p>
        </w:tc>
      </w:tr>
      <w:tr>
        <w:trPr>
          <w:trHeight w:val="255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94 204</w:t>
            </w:r>
          </w:p>
        </w:tc>
      </w:tr>
      <w:tr>
        <w:trPr>
          <w:trHeight w:val="48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7 734</w:t>
            </w:r>
          </w:p>
        </w:tc>
      </w:tr>
      <w:tr>
        <w:trPr>
          <w:trHeight w:val="30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налоги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</w:t>
            </w:r>
          </w:p>
        </w:tc>
      </w:tr>
      <w:tr>
        <w:trPr>
          <w:trHeight w:val="30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налоги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</w:t>
            </w:r>
          </w:p>
        </w:tc>
      </w:tr>
      <w:tr>
        <w:trPr>
          <w:trHeight w:val="735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2 616</w:t>
            </w:r>
          </w:p>
        </w:tc>
      </w:tr>
      <w:tr>
        <w:trPr>
          <w:trHeight w:val="30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2 616</w:t>
            </w:r>
          </w:p>
        </w:tc>
      </w:tr>
      <w:tr>
        <w:trPr>
          <w:trHeight w:val="285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25 056</w:t>
            </w:r>
          </w:p>
        </w:tc>
      </w:tr>
      <w:tr>
        <w:trPr>
          <w:trHeight w:val="285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5 422</w:t>
            </w:r>
          </w:p>
        </w:tc>
      </w:tr>
      <w:tr>
        <w:trPr>
          <w:trHeight w:val="3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 государственных предприятий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710</w:t>
            </w:r>
          </w:p>
        </w:tc>
      </w:tr>
      <w:tr>
        <w:trPr>
          <w:trHeight w:val="495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4 700</w:t>
            </w:r>
          </w:p>
        </w:tc>
      </w:tr>
      <w:tr>
        <w:trPr>
          <w:trHeight w:val="36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 по кредитам, выданным из государственного бюджета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</w:tr>
      <w:tr>
        <w:trPr>
          <w:trHeight w:val="555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</w:tr>
      <w:tr>
        <w:trPr>
          <w:trHeight w:val="585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</w:tr>
      <w:tr>
        <w:trPr>
          <w:trHeight w:val="1035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 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14 191</w:t>
            </w:r>
          </w:p>
        </w:tc>
      </w:tr>
      <w:tr>
        <w:trPr>
          <w:trHeight w:val="126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14 191</w:t>
            </w:r>
          </w:p>
        </w:tc>
      </w:tr>
      <w:tr>
        <w:trPr>
          <w:trHeight w:val="30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5 424</w:t>
            </w:r>
          </w:p>
        </w:tc>
      </w:tr>
      <w:tr>
        <w:trPr>
          <w:trHeight w:val="30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5 424</w:t>
            </w:r>
          </w:p>
        </w:tc>
      </w:tr>
      <w:tr>
        <w:trPr>
          <w:trHeight w:val="30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35 408</w:t>
            </w:r>
          </w:p>
        </w:tc>
      </w:tr>
      <w:tr>
        <w:trPr>
          <w:trHeight w:val="48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1 075</w:t>
            </w:r>
          </w:p>
        </w:tc>
      </w:tr>
      <w:tr>
        <w:trPr>
          <w:trHeight w:val="81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имущества, закрепленного за государственными учреждениями, финансируемыми из местного бюджета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</w:p>
        </w:tc>
      </w:tr>
      <w:tr>
        <w:trPr>
          <w:trHeight w:val="30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гражданам квартир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1 020</w:t>
            </w:r>
          </w:p>
        </w:tc>
      </w:tr>
      <w:tr>
        <w:trPr>
          <w:trHeight w:val="30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34 333</w:t>
            </w:r>
          </w:p>
        </w:tc>
      </w:tr>
      <w:tr>
        <w:trPr>
          <w:trHeight w:val="30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34 333</w:t>
            </w:r>
          </w:p>
        </w:tc>
      </w:tr>
      <w:tr>
        <w:trPr>
          <w:trHeight w:val="30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от продажи земельных участков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34 333</w:t>
            </w:r>
          </w:p>
        </w:tc>
      </w:tr>
      <w:tr>
        <w:trPr>
          <w:trHeight w:val="30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трансфертов 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2 385 607</w:t>
            </w:r>
          </w:p>
        </w:tc>
      </w:tr>
      <w:tr>
        <w:trPr>
          <w:trHeight w:val="30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2 385 607</w:t>
            </w:r>
          </w:p>
        </w:tc>
      </w:tr>
      <w:tr>
        <w:trPr>
          <w:trHeight w:val="30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2 385 607</w:t>
            </w:r>
          </w:p>
        </w:tc>
      </w:tr>
      <w:tr>
        <w:trPr>
          <w:trHeight w:val="135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ная группа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тратор бюджет-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ных прог-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рамм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рамма</w:t>
            </w:r>
          </w:p>
        </w:tc>
        <w:tc>
          <w:tcPr>
            <w:tcW w:w="5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тыс. тенге</w:t>
            </w:r>
          </w:p>
        </w:tc>
      </w:tr>
      <w:tr>
        <w:trPr>
          <w:trHeight w:val="30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2. ЗАТРАТЫ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6 381 039
</w:t>
            </w:r>
          </w:p>
        </w:tc>
      </w:tr>
      <w:tr>
        <w:trPr>
          <w:trHeight w:val="30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168 625</w:t>
            </w:r>
          </w:p>
        </w:tc>
      </w:tr>
      <w:tr>
        <w:trPr>
          <w:trHeight w:val="30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16 744</w:t>
            </w:r>
          </w:p>
        </w:tc>
      </w:tr>
      <w:tr>
        <w:trPr>
          <w:trHeight w:val="48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15 103</w:t>
            </w:r>
          </w:p>
        </w:tc>
      </w:tr>
      <w:tr>
        <w:trPr>
          <w:trHeight w:val="255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5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</w:t>
            </w:r>
          </w:p>
        </w:tc>
      </w:tr>
      <w:tr>
        <w:trPr>
          <w:trHeight w:val="30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</w:t>
            </w:r>
          </w:p>
        </w:tc>
      </w:tr>
      <w:tr>
        <w:trPr>
          <w:trHeight w:val="285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45 634</w:t>
            </w:r>
          </w:p>
        </w:tc>
      </w:tr>
      <w:tr>
        <w:trPr>
          <w:trHeight w:val="48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41 893</w:t>
            </w:r>
          </w:p>
        </w:tc>
      </w:tr>
      <w:tr>
        <w:trPr>
          <w:trHeight w:val="27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5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1 200</w:t>
            </w:r>
          </w:p>
        </w:tc>
      </w:tr>
      <w:tr>
        <w:trPr>
          <w:trHeight w:val="255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2 131</w:t>
            </w:r>
          </w:p>
        </w:tc>
      </w:tr>
      <w:tr>
        <w:trPr>
          <w:trHeight w:val="48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5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410</w:t>
            </w:r>
          </w:p>
        </w:tc>
      </w:tr>
      <w:tr>
        <w:trPr>
          <w:trHeight w:val="30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г.Форт-Шевченко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12 242</w:t>
            </w:r>
          </w:p>
        </w:tc>
      </w:tr>
      <w:tr>
        <w:trPr>
          <w:trHeight w:val="48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обеспечению деятельности акима аула (села), аульного (сельского) г.Форт-Шевченко 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10 495</w:t>
            </w:r>
          </w:p>
        </w:tc>
      </w:tr>
      <w:tr>
        <w:trPr>
          <w:trHeight w:val="27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5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1 747</w:t>
            </w:r>
          </w:p>
        </w:tc>
      </w:tr>
      <w:tr>
        <w:trPr>
          <w:trHeight w:val="36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аула (села), аульного (сельского) округа Акшукур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14 438</w:t>
            </w:r>
          </w:p>
        </w:tc>
      </w:tr>
      <w:tr>
        <w:trPr>
          <w:trHeight w:val="51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аула (села), аульного (сельского) округа Акшукур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13 970</w:t>
            </w:r>
          </w:p>
        </w:tc>
      </w:tr>
      <w:tr>
        <w:trPr>
          <w:trHeight w:val="285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5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</w:tr>
      <w:tr>
        <w:trPr>
          <w:trHeight w:val="48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акима поселка, аула (села), аульного (сельского) округа Баутино 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13 083</w:t>
            </w:r>
          </w:p>
        </w:tc>
      </w:tr>
      <w:tr>
        <w:trPr>
          <w:trHeight w:val="48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поселка, аула (села), аульного (сельского) округа Баутино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12 505</w:t>
            </w:r>
          </w:p>
        </w:tc>
      </w:tr>
      <w:tr>
        <w:trPr>
          <w:trHeight w:val="255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5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578</w:t>
            </w:r>
          </w:p>
        </w:tc>
      </w:tr>
      <w:tr>
        <w:trPr>
          <w:trHeight w:val="30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акима аула (села), аульного (сельского) округа Кызылозен 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11 891</w:t>
            </w:r>
          </w:p>
        </w:tc>
      </w:tr>
      <w:tr>
        <w:trPr>
          <w:trHeight w:val="48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аула (села), аульного (сельского) округа Кызылозен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11 774</w:t>
            </w:r>
          </w:p>
        </w:tc>
      </w:tr>
      <w:tr>
        <w:trPr>
          <w:trHeight w:val="255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5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</w:t>
            </w:r>
          </w:p>
        </w:tc>
      </w:tr>
      <w:tr>
        <w:trPr>
          <w:trHeight w:val="30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аула (села), аульного (сельского) округа Таушык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12 729</w:t>
            </w:r>
          </w:p>
        </w:tc>
      </w:tr>
      <w:tr>
        <w:trPr>
          <w:trHeight w:val="48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аула (села), аульного (сельского) округа Таушык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11 945</w:t>
            </w:r>
          </w:p>
        </w:tc>
      </w:tr>
      <w:tr>
        <w:trPr>
          <w:trHeight w:val="30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5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784</w:t>
            </w:r>
          </w:p>
        </w:tc>
      </w:tr>
      <w:tr>
        <w:trPr>
          <w:trHeight w:val="315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аула (села), аульного (сельского) округа С.Шапагатова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14 901</w:t>
            </w:r>
          </w:p>
        </w:tc>
      </w:tr>
      <w:tr>
        <w:trPr>
          <w:trHeight w:val="48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аула (села), аульного (сельского) округа С.Шапагатова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14 083</w:t>
            </w:r>
          </w:p>
        </w:tc>
      </w:tr>
      <w:tr>
        <w:trPr>
          <w:trHeight w:val="27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5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818</w:t>
            </w:r>
          </w:p>
        </w:tc>
      </w:tr>
      <w:tr>
        <w:trPr>
          <w:trHeight w:val="255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26 963</w:t>
            </w:r>
          </w:p>
        </w:tc>
      </w:tr>
      <w:tr>
        <w:trPr>
          <w:trHeight w:val="30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в целях налогообложения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</w:t>
            </w:r>
          </w:p>
        </w:tc>
      </w:tr>
      <w:tr>
        <w:trPr>
          <w:trHeight w:val="48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5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 реализация имущества, поступившего в коммунальную собственность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4 150</w:t>
            </w:r>
          </w:p>
        </w:tc>
      </w:tr>
      <w:tr>
        <w:trPr>
          <w:trHeight w:val="96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22 237</w:t>
            </w:r>
          </w:p>
        </w:tc>
      </w:tr>
      <w:tr>
        <w:trPr>
          <w:trHeight w:val="255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5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336</w:t>
            </w:r>
          </w:p>
        </w:tc>
      </w:tr>
      <w:tr>
        <w:trPr>
          <w:trHeight w:val="255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8 057</w:t>
            </w:r>
          </w:p>
        </w:tc>
      </w:tr>
      <w:tr>
        <w:trPr>
          <w:trHeight w:val="30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8 057</w:t>
            </w:r>
          </w:p>
        </w:tc>
      </w:tr>
      <w:tr>
        <w:trPr>
          <w:trHeight w:val="30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5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8 057</w:t>
            </w:r>
          </w:p>
        </w:tc>
      </w:tr>
      <w:tr>
        <w:trPr>
          <w:trHeight w:val="255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2 407 718</w:t>
            </w:r>
          </w:p>
        </w:tc>
      </w:tr>
      <w:tr>
        <w:trPr>
          <w:trHeight w:val="30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аула (села), аульного (сельского) округа С.Шапагатова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34 213</w:t>
            </w:r>
          </w:p>
        </w:tc>
      </w:tr>
      <w:tr>
        <w:trPr>
          <w:trHeight w:val="48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5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</w:t>
            </w:r>
          </w:p>
        </w:tc>
      </w:tr>
      <w:tr>
        <w:trPr>
          <w:trHeight w:val="48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5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34 160</w:t>
            </w:r>
          </w:p>
        </w:tc>
      </w:tr>
      <w:tr>
        <w:trPr>
          <w:trHeight w:val="30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аула (села), аульного (сельского) округа Акшукур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89 365</w:t>
            </w:r>
          </w:p>
        </w:tc>
      </w:tr>
      <w:tr>
        <w:trPr>
          <w:trHeight w:val="48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5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38 265</w:t>
            </w:r>
          </w:p>
        </w:tc>
      </w:tr>
      <w:tr>
        <w:trPr>
          <w:trHeight w:val="48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5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51 100</w:t>
            </w:r>
          </w:p>
        </w:tc>
      </w:tr>
      <w:tr>
        <w:trPr>
          <w:trHeight w:val="48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акима поселка, аула (села), аульного (сельского) округа Баутино 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78 072</w:t>
            </w:r>
          </w:p>
        </w:tc>
      </w:tr>
      <w:tr>
        <w:trPr>
          <w:trHeight w:val="48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5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43 912</w:t>
            </w:r>
          </w:p>
        </w:tc>
      </w:tr>
      <w:tr>
        <w:trPr>
          <w:trHeight w:val="48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5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34 160</w:t>
            </w:r>
          </w:p>
        </w:tc>
      </w:tr>
      <w:tr>
        <w:trPr>
          <w:trHeight w:val="30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аула (села), аульного (сельского) округа Таушык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36 048</w:t>
            </w:r>
          </w:p>
        </w:tc>
      </w:tr>
      <w:tr>
        <w:trPr>
          <w:trHeight w:val="48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5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36 048</w:t>
            </w:r>
          </w:p>
        </w:tc>
      </w:tr>
      <w:tr>
        <w:trPr>
          <w:trHeight w:val="30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135 892</w:t>
            </w:r>
          </w:p>
        </w:tc>
      </w:tr>
      <w:tr>
        <w:trPr>
          <w:trHeight w:val="48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5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86 114</w:t>
            </w:r>
          </w:p>
        </w:tc>
      </w:tr>
      <w:tr>
        <w:trPr>
          <w:trHeight w:val="48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5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49 778</w:t>
            </w:r>
          </w:p>
        </w:tc>
      </w:tr>
      <w:tr>
        <w:trPr>
          <w:trHeight w:val="48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акима поселка, аула (села), аульного (сельского) округа Баутино 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4 400</w:t>
            </w:r>
          </w:p>
        </w:tc>
      </w:tr>
      <w:tr>
        <w:trPr>
          <w:trHeight w:val="48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5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4 400</w:t>
            </w:r>
          </w:p>
        </w:tc>
      </w:tr>
      <w:tr>
        <w:trPr>
          <w:trHeight w:val="315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аула (села), аульного (сельского) округа С.Шапагатова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6 263</w:t>
            </w:r>
          </w:p>
        </w:tc>
      </w:tr>
      <w:tr>
        <w:trPr>
          <w:trHeight w:val="48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5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6 263</w:t>
            </w:r>
          </w:p>
        </w:tc>
      </w:tr>
      <w:tr>
        <w:trPr>
          <w:trHeight w:val="27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1 095 149</w:t>
            </w:r>
          </w:p>
        </w:tc>
      </w:tr>
      <w:tr>
        <w:trPr>
          <w:trHeight w:val="255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952 185</w:t>
            </w:r>
          </w:p>
        </w:tc>
      </w:tr>
      <w:tr>
        <w:trPr>
          <w:trHeight w:val="255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5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73 823</w:t>
            </w:r>
          </w:p>
        </w:tc>
      </w:tr>
      <w:tr>
        <w:trPr>
          <w:trHeight w:val="495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образования 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16 132</w:t>
            </w:r>
          </w:p>
        </w:tc>
      </w:tr>
      <w:tr>
        <w:trPr>
          <w:trHeight w:val="75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5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18 500</w:t>
            </w:r>
          </w:p>
        </w:tc>
      </w:tr>
      <w:tr>
        <w:trPr>
          <w:trHeight w:val="525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5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3 578</w:t>
            </w:r>
          </w:p>
        </w:tc>
      </w:tr>
      <w:tr>
        <w:trPr>
          <w:trHeight w:val="30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5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470</w:t>
            </w:r>
          </w:p>
        </w:tc>
      </w:tr>
      <w:tr>
        <w:trPr>
          <w:trHeight w:val="75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5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4 155</w:t>
            </w:r>
          </w:p>
        </w:tc>
      </w:tr>
      <w:tr>
        <w:trPr>
          <w:trHeight w:val="48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5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оборудованием, программным обеспечением детей-инвалидов, обучающихся на дому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1 044</w:t>
            </w:r>
          </w:p>
        </w:tc>
      </w:tr>
      <w:tr>
        <w:trPr>
          <w:trHeight w:val="48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5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25 262</w:t>
            </w:r>
          </w:p>
        </w:tc>
      </w:tr>
      <w:tr>
        <w:trPr>
          <w:trHeight w:val="495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928 316</w:t>
            </w:r>
          </w:p>
        </w:tc>
      </w:tr>
      <w:tr>
        <w:trPr>
          <w:trHeight w:val="30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5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928 316</w:t>
            </w:r>
          </w:p>
        </w:tc>
      </w:tr>
      <w:tr>
        <w:trPr>
          <w:trHeight w:val="30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124 938</w:t>
            </w:r>
          </w:p>
        </w:tc>
      </w:tr>
      <w:tr>
        <w:trPr>
          <w:trHeight w:val="30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аула (села), аульного (сельского) округа Акшукур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2 105</w:t>
            </w:r>
          </w:p>
        </w:tc>
      </w:tr>
      <w:tr>
        <w:trPr>
          <w:trHeight w:val="30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2 105</w:t>
            </w:r>
          </w:p>
        </w:tc>
      </w:tr>
      <w:tr>
        <w:trPr>
          <w:trHeight w:val="405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аула (села), аульного (сельского) округа С.Шапагатова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842</w:t>
            </w:r>
          </w:p>
        </w:tc>
      </w:tr>
      <w:tr>
        <w:trPr>
          <w:trHeight w:val="30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842</w:t>
            </w:r>
          </w:p>
        </w:tc>
      </w:tr>
      <w:tr>
        <w:trPr>
          <w:trHeight w:val="525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акима поселка, аула (села), аульного (сельского) округа Баутино 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3 478</w:t>
            </w:r>
          </w:p>
        </w:tc>
      </w:tr>
      <w:tr>
        <w:trPr>
          <w:trHeight w:val="30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3 478</w:t>
            </w:r>
          </w:p>
        </w:tc>
      </w:tr>
      <w:tr>
        <w:trPr>
          <w:trHeight w:val="30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акима аула (села), аульного (сельского) округа Кызылозен 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730</w:t>
            </w:r>
          </w:p>
        </w:tc>
      </w:tr>
      <w:tr>
        <w:trPr>
          <w:trHeight w:val="30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730</w:t>
            </w:r>
          </w:p>
        </w:tc>
      </w:tr>
      <w:tr>
        <w:trPr>
          <w:trHeight w:val="30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аула (села), аульного (сельского) округа Таушык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702</w:t>
            </w:r>
          </w:p>
        </w:tc>
      </w:tr>
      <w:tr>
        <w:trPr>
          <w:trHeight w:val="30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702</w:t>
            </w:r>
          </w:p>
        </w:tc>
      </w:tr>
      <w:tr>
        <w:trPr>
          <w:trHeight w:val="54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117 081</w:t>
            </w:r>
          </w:p>
        </w:tc>
      </w:tr>
      <w:tr>
        <w:trPr>
          <w:trHeight w:val="30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5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16 407</w:t>
            </w:r>
          </w:p>
        </w:tc>
      </w:tr>
      <w:tr>
        <w:trPr>
          <w:trHeight w:val="99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5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6 776</w:t>
            </w:r>
          </w:p>
        </w:tc>
      </w:tr>
      <w:tr>
        <w:trPr>
          <w:trHeight w:val="30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5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3 158</w:t>
            </w:r>
          </w:p>
        </w:tc>
      </w:tr>
      <w:tr>
        <w:trPr>
          <w:trHeight w:val="30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5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Оказание жилищной помощи 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12 100</w:t>
            </w:r>
          </w:p>
        </w:tc>
      </w:tr>
      <w:tr>
        <w:trPr>
          <w:trHeight w:val="66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5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56 410</w:t>
            </w:r>
          </w:p>
        </w:tc>
      </w:tr>
      <w:tr>
        <w:trPr>
          <w:trHeight w:val="48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5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623</w:t>
            </w:r>
          </w:p>
        </w:tc>
      </w:tr>
      <w:tr>
        <w:trPr>
          <w:trHeight w:val="30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5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1 265</w:t>
            </w:r>
          </w:p>
        </w:tc>
      </w:tr>
      <w:tr>
        <w:trPr>
          <w:trHeight w:val="30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5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1 205</w:t>
            </w:r>
          </w:p>
        </w:tc>
      </w:tr>
      <w:tr>
        <w:trPr>
          <w:trHeight w:val="102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5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2 703</w:t>
            </w:r>
          </w:p>
        </w:tc>
      </w:tr>
      <w:tr>
        <w:trPr>
          <w:trHeight w:val="30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5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 занятости населения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05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15 801</w:t>
            </w:r>
          </w:p>
        </w:tc>
      </w:tr>
      <w:tr>
        <w:trPr>
          <w:trHeight w:val="48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5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633</w:t>
            </w:r>
          </w:p>
        </w:tc>
      </w:tr>
      <w:tr>
        <w:trPr>
          <w:trHeight w:val="48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5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916 673</w:t>
            </w:r>
          </w:p>
        </w:tc>
      </w:tr>
      <w:tr>
        <w:trPr>
          <w:trHeight w:val="30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аула (села), аульного (сельского) округа Акшукур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3 200</w:t>
            </w:r>
          </w:p>
        </w:tc>
      </w:tr>
      <w:tr>
        <w:trPr>
          <w:trHeight w:val="48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5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благоустройство объектов в рамках развития сельских населенных пунктов по Дорожной карте занятости 2020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3 200</w:t>
            </w:r>
          </w:p>
        </w:tc>
      </w:tr>
      <w:tr>
        <w:trPr>
          <w:trHeight w:val="48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акима поселка, аула (села), аульного (сельского) округа Баутино 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8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5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благоустройство объектов в рамках развития сельских населенных пунктов по Дорожной карте занятости 2020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8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поселка, аула (села), аульного (сельского) округа С.Шапагатова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309</w:t>
            </w:r>
          </w:p>
        </w:tc>
      </w:tr>
      <w:tr>
        <w:trPr>
          <w:trHeight w:val="48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5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благоустройство объектов в рамках развития сельских населенных пунктов по Дорожной карте занятости 2020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309</w:t>
            </w:r>
          </w:p>
        </w:tc>
      </w:tr>
      <w:tr>
        <w:trPr>
          <w:trHeight w:val="48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596 290</w:t>
            </w:r>
          </w:p>
        </w:tc>
      </w:tr>
      <w:tr>
        <w:trPr>
          <w:trHeight w:val="48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Проектирование, строительство и (или) приобретение жилья коммунального жилищного фонда 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91 302</w:t>
            </w:r>
          </w:p>
        </w:tc>
      </w:tr>
      <w:tr>
        <w:trPr>
          <w:trHeight w:val="48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5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развитие, обустройство и (или) приобретение инженерно-коммуникацион-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ной инфраструктуры 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400 850</w:t>
            </w:r>
          </w:p>
        </w:tc>
      </w:tr>
      <w:tr>
        <w:trPr>
          <w:trHeight w:val="72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072</w:t>
            </w:r>
          </w:p>
        </w:tc>
        <w:tc>
          <w:tcPr>
            <w:tcW w:w="5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(или) приобретение служебного жилища и развитие и (или) приобретение инженерно-коммуникацион-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ной инфраструктуры в рамках Дорожной карты занятости 2020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104 138</w:t>
            </w:r>
          </w:p>
        </w:tc>
      </w:tr>
      <w:tr>
        <w:trPr>
          <w:trHeight w:val="30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жилищной инспекции района (города областного значения)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6 777</w:t>
            </w:r>
          </w:p>
        </w:tc>
      </w:tr>
      <w:tr>
        <w:trPr>
          <w:trHeight w:val="48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жилищного фонда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6 777</w:t>
            </w:r>
          </w:p>
        </w:tc>
      </w:tr>
      <w:tr>
        <w:trPr>
          <w:trHeight w:val="48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105 799</w:t>
            </w:r>
          </w:p>
        </w:tc>
      </w:tr>
      <w:tr>
        <w:trPr>
          <w:trHeight w:val="30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5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системы водоснабжения и водоотведения 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105 799</w:t>
            </w:r>
          </w:p>
        </w:tc>
      </w:tr>
      <w:tr>
        <w:trPr>
          <w:trHeight w:val="30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аула (села), аульного (сельского) округа Акшукур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27 075</w:t>
            </w:r>
          </w:p>
        </w:tc>
      </w:tr>
      <w:tr>
        <w:trPr>
          <w:trHeight w:val="30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5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19 000</w:t>
            </w:r>
          </w:p>
        </w:tc>
      </w:tr>
      <w:tr>
        <w:trPr>
          <w:trHeight w:val="30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5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4 805</w:t>
            </w:r>
          </w:p>
        </w:tc>
      </w:tr>
      <w:tr>
        <w:trPr>
          <w:trHeight w:val="285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5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3 270</w:t>
            </w:r>
          </w:p>
        </w:tc>
      </w:tr>
      <w:tr>
        <w:trPr>
          <w:trHeight w:val="30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аула (села), аульного (сельского) округа С.Шапагатова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24 365</w:t>
            </w:r>
          </w:p>
        </w:tc>
      </w:tr>
      <w:tr>
        <w:trPr>
          <w:trHeight w:val="30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5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18 365</w:t>
            </w:r>
          </w:p>
        </w:tc>
      </w:tr>
      <w:tr>
        <w:trPr>
          <w:trHeight w:val="30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5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4 300</w:t>
            </w:r>
          </w:p>
        </w:tc>
      </w:tr>
      <w:tr>
        <w:trPr>
          <w:trHeight w:val="27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5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1 700</w:t>
            </w:r>
          </w:p>
        </w:tc>
      </w:tr>
      <w:tr>
        <w:trPr>
          <w:trHeight w:val="30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аула (села), аульного (сельского) округа Таушык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3 700</w:t>
            </w:r>
          </w:p>
        </w:tc>
      </w:tr>
      <w:tr>
        <w:trPr>
          <w:trHeight w:val="30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5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5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2 700</w:t>
            </w:r>
          </w:p>
        </w:tc>
      </w:tr>
      <w:tr>
        <w:trPr>
          <w:trHeight w:val="27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5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</w:t>
            </w:r>
          </w:p>
        </w:tc>
      </w:tr>
      <w:tr>
        <w:trPr>
          <w:trHeight w:val="54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127 705</w:t>
            </w:r>
          </w:p>
        </w:tc>
      </w:tr>
      <w:tr>
        <w:trPr>
          <w:trHeight w:val="30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5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50 629</w:t>
            </w:r>
          </w:p>
        </w:tc>
      </w:tr>
      <w:tr>
        <w:trPr>
          <w:trHeight w:val="285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5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23 900</w:t>
            </w:r>
          </w:p>
        </w:tc>
      </w:tr>
      <w:tr>
        <w:trPr>
          <w:trHeight w:val="285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5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53 176</w:t>
            </w:r>
          </w:p>
        </w:tc>
      </w:tr>
      <w:tr>
        <w:trPr>
          <w:trHeight w:val="48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21 453</w:t>
            </w:r>
          </w:p>
        </w:tc>
      </w:tr>
      <w:tr>
        <w:trPr>
          <w:trHeight w:val="30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5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благоустройства городов и населенных пунктов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21 453</w:t>
            </w:r>
          </w:p>
        </w:tc>
      </w:tr>
      <w:tr>
        <w:trPr>
          <w:trHeight w:val="30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147 436</w:t>
            </w:r>
          </w:p>
        </w:tc>
      </w:tr>
      <w:tr>
        <w:trPr>
          <w:trHeight w:val="30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аула (села), аульного (сельского) округа Акшукур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12 473</w:t>
            </w:r>
          </w:p>
        </w:tc>
      </w:tr>
      <w:tr>
        <w:trPr>
          <w:trHeight w:val="30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5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12 473</w:t>
            </w:r>
          </w:p>
        </w:tc>
      </w:tr>
      <w:tr>
        <w:trPr>
          <w:trHeight w:val="30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акима аула (села), аульного (сельского) округа Кызылозен 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9 271</w:t>
            </w:r>
          </w:p>
        </w:tc>
      </w:tr>
      <w:tr>
        <w:trPr>
          <w:trHeight w:val="30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5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9 271</w:t>
            </w:r>
          </w:p>
        </w:tc>
      </w:tr>
      <w:tr>
        <w:trPr>
          <w:trHeight w:val="30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аула (села), аульного (сельского) округа Таушык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8 223</w:t>
            </w:r>
          </w:p>
        </w:tc>
      </w:tr>
      <w:tr>
        <w:trPr>
          <w:trHeight w:val="30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5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8 223</w:t>
            </w:r>
          </w:p>
        </w:tc>
      </w:tr>
      <w:tr>
        <w:trPr>
          <w:trHeight w:val="48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20 000</w:t>
            </w:r>
          </w:p>
        </w:tc>
      </w:tr>
      <w:tr>
        <w:trPr>
          <w:trHeight w:val="255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5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культуры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20 000</w:t>
            </w:r>
          </w:p>
        </w:tc>
      </w:tr>
      <w:tr>
        <w:trPr>
          <w:trHeight w:val="48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37 182</w:t>
            </w:r>
          </w:p>
        </w:tc>
      </w:tr>
      <w:tr>
        <w:trPr>
          <w:trHeight w:val="30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30 997</w:t>
            </w:r>
          </w:p>
        </w:tc>
      </w:tr>
      <w:tr>
        <w:trPr>
          <w:trHeight w:val="27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5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массового спорта и национальных видов спорта 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</w:t>
            </w:r>
          </w:p>
        </w:tc>
      </w:tr>
      <w:tr>
        <w:trPr>
          <w:trHeight w:val="48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5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2 592</w:t>
            </w:r>
          </w:p>
        </w:tc>
      </w:tr>
      <w:tr>
        <w:trPr>
          <w:trHeight w:val="72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5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3 409</w:t>
            </w:r>
          </w:p>
        </w:tc>
      </w:tr>
      <w:tr>
        <w:trPr>
          <w:trHeight w:val="30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1 800</w:t>
            </w:r>
          </w:p>
        </w:tc>
      </w:tr>
      <w:tr>
        <w:trPr>
          <w:trHeight w:val="48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5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телерадиовещание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1 800</w:t>
            </w:r>
          </w:p>
        </w:tc>
      </w:tr>
      <w:tr>
        <w:trPr>
          <w:trHeight w:val="48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19 566</w:t>
            </w:r>
          </w:p>
        </w:tc>
      </w:tr>
      <w:tr>
        <w:trPr>
          <w:trHeight w:val="30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5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19 566</w:t>
            </w:r>
          </w:p>
        </w:tc>
      </w:tr>
      <w:tr>
        <w:trPr>
          <w:trHeight w:val="27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24 638</w:t>
            </w:r>
          </w:p>
        </w:tc>
      </w:tr>
      <w:tr>
        <w:trPr>
          <w:trHeight w:val="735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10 988</w:t>
            </w:r>
          </w:p>
        </w:tc>
      </w:tr>
      <w:tr>
        <w:trPr>
          <w:trHeight w:val="255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13 500</w:t>
            </w:r>
          </w:p>
        </w:tc>
      </w:tr>
      <w:tr>
        <w:trPr>
          <w:trHeight w:val="30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5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48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14 283</w:t>
            </w:r>
          </w:p>
        </w:tc>
      </w:tr>
      <w:tr>
        <w:trPr>
          <w:trHeight w:val="48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культуры, развития языков, физической культуры и спорта 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12 780</w:t>
            </w:r>
          </w:p>
        </w:tc>
      </w:tr>
      <w:tr>
        <w:trPr>
          <w:trHeight w:val="30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5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</w:t>
            </w:r>
          </w:p>
        </w:tc>
      </w:tr>
      <w:tr>
        <w:trPr>
          <w:trHeight w:val="48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5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1 350</w:t>
            </w:r>
          </w:p>
        </w:tc>
      </w:tr>
      <w:tr>
        <w:trPr>
          <w:trHeight w:val="735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51 569</w:t>
            </w:r>
          </w:p>
        </w:tc>
      </w:tr>
      <w:tr>
        <w:trPr>
          <w:trHeight w:val="30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8 672</w:t>
            </w:r>
          </w:p>
        </w:tc>
      </w:tr>
      <w:tr>
        <w:trPr>
          <w:trHeight w:val="30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5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8 672</w:t>
            </w:r>
          </w:p>
        </w:tc>
      </w:tr>
      <w:tr>
        <w:trPr>
          <w:trHeight w:val="48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15 594</w:t>
            </w:r>
          </w:p>
        </w:tc>
      </w:tr>
      <w:tr>
        <w:trPr>
          <w:trHeight w:val="51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сфере сельского хозяйства и ветеринарии 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10 477</w:t>
            </w:r>
          </w:p>
        </w:tc>
      </w:tr>
      <w:tr>
        <w:trPr>
          <w:trHeight w:val="285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</w:t>
            </w:r>
          </w:p>
        </w:tc>
      </w:tr>
      <w:tr>
        <w:trPr>
          <w:trHeight w:val="30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5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уничтожение бродячих собак и кошек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5 000</w:t>
            </w:r>
          </w:p>
        </w:tc>
      </w:tr>
      <w:tr>
        <w:trPr>
          <w:trHeight w:val="30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9 878</w:t>
            </w:r>
          </w:p>
        </w:tc>
      </w:tr>
      <w:tr>
        <w:trPr>
          <w:trHeight w:val="72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9 659</w:t>
            </w:r>
          </w:p>
        </w:tc>
      </w:tr>
      <w:tr>
        <w:trPr>
          <w:trHeight w:val="30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5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</w:t>
            </w:r>
          </w:p>
        </w:tc>
      </w:tr>
      <w:tr>
        <w:trPr>
          <w:trHeight w:val="525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17 425</w:t>
            </w:r>
          </w:p>
        </w:tc>
      </w:tr>
      <w:tr>
        <w:trPr>
          <w:trHeight w:val="315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5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17 425</w:t>
            </w:r>
          </w:p>
        </w:tc>
      </w:tr>
      <w:tr>
        <w:trPr>
          <w:trHeight w:val="525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28 059</w:t>
            </w:r>
          </w:p>
        </w:tc>
      </w:tr>
      <w:tr>
        <w:trPr>
          <w:trHeight w:val="51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28 059</w:t>
            </w:r>
          </w:p>
        </w:tc>
      </w:tr>
      <w:tr>
        <w:trPr>
          <w:trHeight w:val="1275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10 759</w:t>
            </w:r>
          </w:p>
        </w:tc>
      </w:tr>
      <w:tr>
        <w:trPr>
          <w:trHeight w:val="75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5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 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17 300</w:t>
            </w:r>
          </w:p>
        </w:tc>
      </w:tr>
      <w:tr>
        <w:trPr>
          <w:trHeight w:val="315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134 634</w:t>
            </w:r>
          </w:p>
        </w:tc>
      </w:tr>
      <w:tr>
        <w:trPr>
          <w:trHeight w:val="51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134 634</w:t>
            </w:r>
          </w:p>
        </w:tc>
      </w:tr>
      <w:tr>
        <w:trPr>
          <w:trHeight w:val="315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5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транспортной инфраструктуры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116 031</w:t>
            </w:r>
          </w:p>
        </w:tc>
      </w:tr>
      <w:tr>
        <w:trPr>
          <w:trHeight w:val="255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5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18 603</w:t>
            </w:r>
          </w:p>
        </w:tc>
      </w:tr>
      <w:tr>
        <w:trPr>
          <w:trHeight w:val="30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48 091</w:t>
            </w:r>
          </w:p>
        </w:tc>
      </w:tr>
      <w:tr>
        <w:trPr>
          <w:trHeight w:val="30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10 483</w:t>
            </w:r>
          </w:p>
        </w:tc>
      </w:tr>
      <w:tr>
        <w:trPr>
          <w:trHeight w:val="525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развития предпринимательства и промышленности 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10 483</w:t>
            </w:r>
          </w:p>
        </w:tc>
      </w:tr>
      <w:tr>
        <w:trPr>
          <w:trHeight w:val="3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аула (села), аульного (сельского) округа С.Шапагатова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</w:t>
            </w:r>
          </w:p>
        </w:tc>
      </w:tr>
      <w:tr>
        <w:trPr>
          <w:trHeight w:val="48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5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содействию экономическому развитию регионов в рамках Программы «Развитие регионов» 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</w:t>
            </w:r>
          </w:p>
        </w:tc>
      </w:tr>
      <w:tr>
        <w:trPr>
          <w:trHeight w:val="30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аула (села), аульного (сельского) округа Акшукур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6 000</w:t>
            </w:r>
          </w:p>
        </w:tc>
      </w:tr>
      <w:tr>
        <w:trPr>
          <w:trHeight w:val="495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5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содействию экономическому развитию регионов в рамках Программы «Развитие регионов» 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6 000</w:t>
            </w:r>
          </w:p>
        </w:tc>
      </w:tr>
      <w:tr>
        <w:trPr>
          <w:trHeight w:val="30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акима аула (села), аульного (сельского) округа Кызылозен 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</w:t>
            </w:r>
          </w:p>
        </w:tc>
      </w:tr>
      <w:tr>
        <w:trPr>
          <w:trHeight w:val="495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5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содействию экономическому развитию регионов в рамках Программы «Развитие регионов» 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</w:t>
            </w:r>
          </w:p>
        </w:tc>
      </w:tr>
      <w:tr>
        <w:trPr>
          <w:trHeight w:val="30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аула (села), аульного (сельского) округа Таушык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</w:t>
            </w:r>
          </w:p>
        </w:tc>
      </w:tr>
      <w:tr>
        <w:trPr>
          <w:trHeight w:val="51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5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содействию экономическому развитию регионов в рамках Программы «Развитие регионов» 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</w:t>
            </w:r>
          </w:p>
        </w:tc>
      </w:tr>
      <w:tr>
        <w:trPr>
          <w:trHeight w:val="48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акима поселка, аула (села), аульного (сельского) округа Баутино 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4 601</w:t>
            </w:r>
          </w:p>
        </w:tc>
      </w:tr>
      <w:tr>
        <w:trPr>
          <w:trHeight w:val="51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5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содействию экономическому развитию регионов в рамках Программы «Развитие регионов» 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4 601</w:t>
            </w:r>
          </w:p>
        </w:tc>
      </w:tr>
      <w:tr>
        <w:trPr>
          <w:trHeight w:val="525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17 007</w:t>
            </w:r>
          </w:p>
        </w:tc>
      </w:tr>
      <w:tr>
        <w:trPr>
          <w:trHeight w:val="72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17 007</w:t>
            </w:r>
          </w:p>
        </w:tc>
      </w:tr>
      <w:tr>
        <w:trPr>
          <w:trHeight w:val="30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5 000</w:t>
            </w:r>
          </w:p>
        </w:tc>
      </w:tr>
      <w:tr>
        <w:trPr>
          <w:trHeight w:val="48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5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местного исполнительного органа района (города областного значения) 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5 000</w:t>
            </w:r>
          </w:p>
        </w:tc>
      </w:tr>
      <w:tr>
        <w:trPr>
          <w:trHeight w:val="27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</w:tr>
      <w:tr>
        <w:trPr>
          <w:trHeight w:val="27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</w:tr>
      <w:tr>
        <w:trPr>
          <w:trHeight w:val="525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5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</w:tr>
      <w:tr>
        <w:trPr>
          <w:trHeight w:val="255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2 345 227</w:t>
            </w:r>
          </w:p>
        </w:tc>
      </w:tr>
      <w:tr>
        <w:trPr>
          <w:trHeight w:val="30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2 345 227</w:t>
            </w:r>
          </w:p>
        </w:tc>
      </w:tr>
      <w:tr>
        <w:trPr>
          <w:trHeight w:val="285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5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17 881</w:t>
            </w:r>
          </w:p>
        </w:tc>
      </w:tr>
      <w:tr>
        <w:trPr>
          <w:trHeight w:val="225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5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изъятия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2 327 346</w:t>
            </w:r>
          </w:p>
        </w:tc>
      </w:tr>
      <w:tr>
        <w:trPr>
          <w:trHeight w:val="30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3. ЧИСТОЕ БЮДЖЕТНОЕ КРЕДИТОВАНИЕ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138 900</w:t>
            </w:r>
          </w:p>
        </w:tc>
      </w:tr>
      <w:tr>
        <w:trPr>
          <w:trHeight w:val="255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146 583</w:t>
            </w:r>
          </w:p>
        </w:tc>
      </w:tr>
      <w:tr>
        <w:trPr>
          <w:trHeight w:val="735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146 583</w:t>
            </w:r>
          </w:p>
        </w:tc>
      </w:tr>
      <w:tr>
        <w:trPr>
          <w:trHeight w:val="30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146 583</w:t>
            </w:r>
          </w:p>
        </w:tc>
      </w:tr>
      <w:tr>
        <w:trPr>
          <w:trHeight w:val="48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5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146 583</w:t>
            </w:r>
          </w:p>
        </w:tc>
      </w:tr>
      <w:tr>
        <w:trPr>
          <w:trHeight w:val="27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7 683</w:t>
            </w:r>
          </w:p>
        </w:tc>
      </w:tr>
      <w:tr>
        <w:trPr>
          <w:trHeight w:val="30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7 683</w:t>
            </w:r>
          </w:p>
        </w:tc>
      </w:tr>
      <w:tr>
        <w:trPr>
          <w:trHeight w:val="765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кредитов,выданных из республиканского бюджета за счет внутренних источников местным исполнительным органам областей, городов республиканского значения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7 683</w:t>
            </w:r>
          </w:p>
        </w:tc>
      </w:tr>
      <w:tr>
        <w:trPr>
          <w:trHeight w:val="51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7 683</w:t>
            </w:r>
          </w:p>
        </w:tc>
      </w:tr>
      <w:tr>
        <w:trPr>
          <w:trHeight w:val="30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4. САЛЬДО ПО ОПЕРАЦИЯМ С ФИНАНСОВЫМИ АКТИВАМИ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5. ДЕФИЦИТ (ПРОФИЦИТ) БЮДЖЕТА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-274 485</w:t>
            </w:r>
          </w:p>
        </w:tc>
      </w:tr>
      <w:tr>
        <w:trPr>
          <w:trHeight w:val="48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6. ФИНАНСИРОВАНИЕ ДЕФИЦИТА (ИСПОЛЬЗОВАНИЕ ПРОФИЦИТА) БЮДЖЕТА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274 485</w:t>
            </w:r>
          </w:p>
        </w:tc>
      </w:tr>
      <w:tr>
        <w:trPr>
          <w:trHeight w:val="30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51 930</w:t>
            </w:r>
          </w:p>
        </w:tc>
      </w:tr>
      <w:tr>
        <w:trPr>
          <w:trHeight w:val="285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Поступления займов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51 930
</w:t>
            </w:r>
          </w:p>
        </w:tc>
      </w:tr>
      <w:tr>
        <w:trPr>
          <w:trHeight w:val="30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51 930</w:t>
            </w:r>
          </w:p>
        </w:tc>
      </w:tr>
      <w:tr>
        <w:trPr>
          <w:trHeight w:val="30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51 930</w:t>
            </w:r>
          </w:p>
        </w:tc>
      </w:tr>
      <w:tr>
        <w:trPr>
          <w:trHeight w:val="285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7 683</w:t>
            </w:r>
          </w:p>
        </w:tc>
      </w:tr>
      <w:tr>
        <w:trPr>
          <w:trHeight w:val="315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7 683
</w:t>
            </w:r>
          </w:p>
        </w:tc>
      </w:tr>
      <w:tr>
        <w:trPr>
          <w:trHeight w:val="30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7 683</w:t>
            </w:r>
          </w:p>
        </w:tc>
      </w:tr>
      <w:tr>
        <w:trPr>
          <w:trHeight w:val="54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5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7 683</w:t>
            </w:r>
          </w:p>
        </w:tc>
      </w:tr>
      <w:tr>
        <w:trPr>
          <w:trHeight w:val="315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230 238</w:t>
            </w:r>
          </w:p>
        </w:tc>
      </w:tr>
      <w:tr>
        <w:trPr>
          <w:trHeight w:val="3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230 238
</w:t>
            </w:r>
          </w:p>
        </w:tc>
      </w:tr>
      <w:tr>
        <w:trPr>
          <w:trHeight w:val="30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230 238</w:t>
            </w:r>
          </w:p>
        </w:tc>
      </w:tr>
      <w:tr>
        <w:trPr>
          <w:trHeight w:val="405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Cвободные остатки бюджетных средств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230 238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