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454072" w14:textId="045407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решение районного маслихата от 21 декабря 2012 года № 8/61 "О районном бюджете на 2013-2015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Тупкараганского районного маслихата Мангистауской области от 09 июля 2013 года № 14/95. Зарегистрировано Департаментом юстиции Мангистауской области 19 июля 2013 года № 2277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c Бюджетным 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года,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№ 148 «О местном государственном управлении и самоуправлении в Республике Казахстан» и 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Мангистауского областного маслихата от 2 июля 2013 года № 11/164 « О внесении изменений в решение областного маслихата от 7 декабря 2012 года № 7/77 «Об областном бюджете на 2013-2015 годы» (зарегистрировано в Реестре государственной регистрации нормативных правовых актов за № 2266 от 9 июля 2013 года),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районного маслихата от 21 декабря 2012 года № 8/61 «О районном бюджете на 2013-2015 годы» (зарегистрировано в Реестре государственной регистрации нормативных правовых актов от 28 декабря 2012 года за № 2185, опубликовано в газете «Ақкетік арайы» от 11 января 2013 года № 02-03 (570-571) ) следующие изменения и дополнение: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1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«Утвердить районный бюджет на 2013 год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доходы – 6 073 539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4 294 836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25 056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34 758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1 718 889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затраты – 6 209 124,0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138 900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бюджетные кредиты – 146 583,0 тысяч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7 683,0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274 485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274 485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51 930,0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7 683, 0 тысяч тенге.».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пункте 2: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1):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цифры «18,8» заменить цифрами «29,5»;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5):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цифры «17,6» заменить цифрами «26,4»;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пункт 4 дополнить абзацем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«увеличение штатной численности местных исполнительных органов.».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2013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  Председатель сессии                     Е. Жанбырбаев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  Секретарь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 районного маслихата                     А. Досанова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«СОГЛАСОВАНО»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Руководитель государственного учреждения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«Тупкараганский районный отдел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экономики и финансов»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Ж.Толеген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09 июля 2013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14/95 от 9 июля 2013 года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района на 2013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9"/>
        <w:gridCol w:w="1186"/>
        <w:gridCol w:w="1356"/>
        <w:gridCol w:w="5939"/>
        <w:gridCol w:w="2870"/>
      </w:tblGrid>
      <w:tr>
        <w:trPr>
          <w:trHeight w:val="585" w:hRule="atLeast"/>
        </w:trPr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гория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5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 тенге</w:t>
            </w:r>
          </w:p>
        </w:tc>
      </w:tr>
      <w:tr>
        <w:trPr>
          <w:trHeight w:val="300" w:hRule="atLeast"/>
        </w:trPr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1. ДОХОДЫ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6 073 538,9</w:t>
            </w:r>
          </w:p>
        </w:tc>
      </w:tr>
      <w:tr>
        <w:trPr>
          <w:trHeight w:val="270" w:hRule="atLeast"/>
        </w:trPr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4 294 835,5</w:t>
            </w:r>
          </w:p>
        </w:tc>
      </w:tr>
      <w:tr>
        <w:trPr>
          <w:trHeight w:val="255" w:hRule="atLeast"/>
        </w:trPr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185 403,5</w:t>
            </w:r>
          </w:p>
        </w:tc>
      </w:tr>
      <w:tr>
        <w:trPr>
          <w:trHeight w:val="255" w:hRule="atLeast"/>
        </w:trPr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185 403,5</w:t>
            </w:r>
          </w:p>
        </w:tc>
      </w:tr>
      <w:tr>
        <w:trPr>
          <w:trHeight w:val="240" w:hRule="atLeast"/>
        </w:trPr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86 444,0</w:t>
            </w:r>
          </w:p>
        </w:tc>
      </w:tr>
      <w:tr>
        <w:trPr>
          <w:trHeight w:val="255" w:hRule="atLeast"/>
        </w:trPr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86 444,0</w:t>
            </w:r>
          </w:p>
        </w:tc>
      </w:tr>
      <w:tr>
        <w:trPr>
          <w:trHeight w:val="255" w:hRule="atLeast"/>
        </w:trPr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3 913 157,0</w:t>
            </w:r>
          </w:p>
        </w:tc>
      </w:tr>
      <w:tr>
        <w:trPr>
          <w:trHeight w:val="255" w:hRule="atLeast"/>
        </w:trPr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3 810 410,0</w:t>
            </w:r>
          </w:p>
        </w:tc>
      </w:tr>
      <w:tr>
        <w:trPr>
          <w:trHeight w:val="255" w:hRule="atLeast"/>
        </w:trPr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80 851,0</w:t>
            </w:r>
          </w:p>
        </w:tc>
      </w:tr>
      <w:tr>
        <w:trPr>
          <w:trHeight w:val="300" w:hRule="atLeast"/>
        </w:trPr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21 710,0</w:t>
            </w:r>
          </w:p>
        </w:tc>
      </w:tr>
      <w:tr>
        <w:trPr>
          <w:trHeight w:val="270" w:hRule="atLeast"/>
        </w:trPr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186,0</w:t>
            </w:r>
          </w:p>
        </w:tc>
      </w:tr>
      <w:tr>
        <w:trPr>
          <w:trHeight w:val="285" w:hRule="atLeast"/>
        </w:trPr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107 141,0</w:t>
            </w:r>
          </w:p>
        </w:tc>
      </w:tr>
      <w:tr>
        <w:trPr>
          <w:trHeight w:val="255" w:hRule="atLeast"/>
        </w:trPr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5 203,0</w:t>
            </w:r>
          </w:p>
        </w:tc>
      </w:tr>
      <w:tr>
        <w:trPr>
          <w:trHeight w:val="270" w:hRule="atLeast"/>
        </w:trPr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94 204,0</w:t>
            </w:r>
          </w:p>
        </w:tc>
      </w:tr>
      <w:tr>
        <w:trPr>
          <w:trHeight w:val="540" w:hRule="atLeast"/>
        </w:trPr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7 734,0</w:t>
            </w:r>
          </w:p>
        </w:tc>
      </w:tr>
      <w:tr>
        <w:trPr>
          <w:trHeight w:val="300" w:hRule="atLeast"/>
        </w:trPr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74,0</w:t>
            </w:r>
          </w:p>
        </w:tc>
      </w:tr>
      <w:tr>
        <w:trPr>
          <w:trHeight w:val="240" w:hRule="atLeast"/>
        </w:trPr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74,0</w:t>
            </w:r>
          </w:p>
        </w:tc>
      </w:tr>
      <w:tr>
        <w:trPr>
          <w:trHeight w:val="795" w:hRule="atLeast"/>
        </w:trPr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2 616,0</w:t>
            </w:r>
          </w:p>
        </w:tc>
      </w:tr>
      <w:tr>
        <w:trPr>
          <w:trHeight w:val="300" w:hRule="atLeast"/>
        </w:trPr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2 616,0</w:t>
            </w:r>
          </w:p>
        </w:tc>
      </w:tr>
      <w:tr>
        <w:trPr>
          <w:trHeight w:val="255" w:hRule="atLeast"/>
        </w:trPr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25 056,4</w:t>
            </w:r>
          </w:p>
        </w:tc>
      </w:tr>
      <w:tr>
        <w:trPr>
          <w:trHeight w:val="300" w:hRule="atLeast"/>
        </w:trPr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5 422,4</w:t>
            </w:r>
          </w:p>
        </w:tc>
      </w:tr>
      <w:tr>
        <w:trPr>
          <w:trHeight w:val="285" w:hRule="atLeast"/>
        </w:trPr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710,0</w:t>
            </w:r>
          </w:p>
        </w:tc>
      </w:tr>
      <w:tr>
        <w:trPr>
          <w:trHeight w:val="465" w:hRule="atLeast"/>
        </w:trPr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4 700,0</w:t>
            </w:r>
          </w:p>
        </w:tc>
      </w:tr>
      <w:tr>
        <w:trPr>
          <w:trHeight w:val="450" w:hRule="atLeast"/>
        </w:trPr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 из государственного бюджета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12,4</w:t>
            </w:r>
          </w:p>
        </w:tc>
      </w:tr>
      <w:tr>
        <w:trPr>
          <w:trHeight w:val="765" w:hRule="atLeast"/>
        </w:trPr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19,0</w:t>
            </w:r>
          </w:p>
        </w:tc>
      </w:tr>
      <w:tr>
        <w:trPr>
          <w:trHeight w:val="750" w:hRule="atLeast"/>
        </w:trPr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19,0</w:t>
            </w:r>
          </w:p>
        </w:tc>
      </w:tr>
      <w:tr>
        <w:trPr>
          <w:trHeight w:val="1035" w:hRule="atLeast"/>
        </w:trPr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14 191,0</w:t>
            </w:r>
          </w:p>
        </w:tc>
      </w:tr>
      <w:tr>
        <w:trPr>
          <w:trHeight w:val="1440" w:hRule="atLeast"/>
        </w:trPr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14 191,0</w:t>
            </w:r>
          </w:p>
        </w:tc>
      </w:tr>
      <w:tr>
        <w:trPr>
          <w:trHeight w:val="300" w:hRule="atLeast"/>
        </w:trPr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5 424,0</w:t>
            </w:r>
          </w:p>
        </w:tc>
      </w:tr>
      <w:tr>
        <w:trPr>
          <w:trHeight w:val="405" w:hRule="atLeast"/>
        </w:trPr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5 424,0</w:t>
            </w:r>
          </w:p>
        </w:tc>
      </w:tr>
      <w:tr>
        <w:trPr>
          <w:trHeight w:val="300" w:hRule="atLeast"/>
        </w:trPr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34 758,0</w:t>
            </w:r>
          </w:p>
        </w:tc>
      </w:tr>
      <w:tr>
        <w:trPr>
          <w:trHeight w:val="615" w:hRule="atLeast"/>
        </w:trPr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425,0</w:t>
            </w:r>
          </w:p>
        </w:tc>
      </w:tr>
      <w:tr>
        <w:trPr>
          <w:trHeight w:val="855" w:hRule="atLeast"/>
        </w:trPr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имущества, закрепленного за государственными учреждениями, финансируемыми из местного бюджета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55,0</w:t>
            </w:r>
          </w:p>
        </w:tc>
      </w:tr>
      <w:tr>
        <w:trPr>
          <w:trHeight w:val="300" w:hRule="atLeast"/>
        </w:trPr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гражданам квартир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370,0</w:t>
            </w:r>
          </w:p>
        </w:tc>
      </w:tr>
      <w:tr>
        <w:trPr>
          <w:trHeight w:val="300" w:hRule="atLeast"/>
        </w:trPr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34 333,0</w:t>
            </w:r>
          </w:p>
        </w:tc>
      </w:tr>
      <w:tr>
        <w:trPr>
          <w:trHeight w:val="300" w:hRule="atLeast"/>
        </w:trPr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34 333,0</w:t>
            </w:r>
          </w:p>
        </w:tc>
      </w:tr>
      <w:tr>
        <w:trPr>
          <w:trHeight w:val="300" w:hRule="atLeast"/>
        </w:trPr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от продажи земельных участков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34 333,0</w:t>
            </w:r>
          </w:p>
        </w:tc>
      </w:tr>
      <w:tr>
        <w:trPr>
          <w:trHeight w:val="300" w:hRule="atLeast"/>
        </w:trPr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трансфертов 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1 718 889,0</w:t>
            </w:r>
          </w:p>
        </w:tc>
      </w:tr>
      <w:tr>
        <w:trPr>
          <w:trHeight w:val="375" w:hRule="atLeast"/>
        </w:trPr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1 718 889,0</w:t>
            </w:r>
          </w:p>
        </w:tc>
      </w:tr>
      <w:tr>
        <w:trPr>
          <w:trHeight w:val="300" w:hRule="atLeast"/>
        </w:trPr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1 718 889,0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58"/>
        <w:gridCol w:w="1401"/>
        <w:gridCol w:w="1188"/>
        <w:gridCol w:w="5842"/>
        <w:gridCol w:w="2811"/>
      </w:tblGrid>
      <w:tr>
        <w:trPr>
          <w:trHeight w:val="1290" w:hRule="atLeast"/>
        </w:trPr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ная группа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тратор бюд-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 прог-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рамм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рамма</w:t>
            </w:r>
          </w:p>
        </w:tc>
        <w:tc>
          <w:tcPr>
            <w:tcW w:w="5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 тенге</w:t>
            </w:r>
          </w:p>
        </w:tc>
      </w:tr>
      <w:tr>
        <w:trPr>
          <w:trHeight w:val="300" w:hRule="atLeast"/>
        </w:trPr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2. ЗАТРАТЫ</w:t>
            </w:r>
          </w:p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6 209 123,9</w:t>
            </w:r>
          </w:p>
        </w:tc>
      </w:tr>
      <w:tr>
        <w:trPr>
          <w:trHeight w:val="300" w:hRule="atLeast"/>
        </w:trPr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165 421,0</w:t>
            </w:r>
          </w:p>
        </w:tc>
      </w:tr>
      <w:tr>
        <w:trPr>
          <w:trHeight w:val="300" w:hRule="atLeast"/>
        </w:trPr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16 744,0</w:t>
            </w:r>
          </w:p>
        </w:tc>
      </w:tr>
      <w:tr>
        <w:trPr>
          <w:trHeight w:val="525" w:hRule="atLeast"/>
        </w:trPr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15 103,0</w:t>
            </w:r>
          </w:p>
        </w:tc>
      </w:tr>
      <w:tr>
        <w:trPr>
          <w:trHeight w:val="285" w:hRule="atLeast"/>
        </w:trPr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5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1 500,0</w:t>
            </w:r>
          </w:p>
        </w:tc>
      </w:tr>
      <w:tr>
        <w:trPr>
          <w:trHeight w:val="300" w:hRule="atLeast"/>
        </w:trPr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141,0</w:t>
            </w:r>
          </w:p>
        </w:tc>
      </w:tr>
      <w:tr>
        <w:trPr>
          <w:trHeight w:val="330" w:hRule="atLeast"/>
        </w:trPr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45 634,0</w:t>
            </w:r>
          </w:p>
        </w:tc>
      </w:tr>
      <w:tr>
        <w:trPr>
          <w:trHeight w:val="525" w:hRule="atLeast"/>
        </w:trPr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41 893,0</w:t>
            </w:r>
          </w:p>
        </w:tc>
      </w:tr>
      <w:tr>
        <w:trPr>
          <w:trHeight w:val="255" w:hRule="atLeast"/>
        </w:trPr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5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1 200,0</w:t>
            </w:r>
          </w:p>
        </w:tc>
      </w:tr>
      <w:tr>
        <w:trPr>
          <w:trHeight w:val="300" w:hRule="atLeast"/>
        </w:trPr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2 131,0</w:t>
            </w:r>
          </w:p>
        </w:tc>
      </w:tr>
      <w:tr>
        <w:trPr>
          <w:trHeight w:val="495" w:hRule="atLeast"/>
        </w:trPr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5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410,0</w:t>
            </w:r>
          </w:p>
        </w:tc>
      </w:tr>
      <w:tr>
        <w:trPr>
          <w:trHeight w:val="300" w:hRule="atLeast"/>
        </w:trPr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г.Форт-Шевченко</w:t>
            </w:r>
          </w:p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7 778,0</w:t>
            </w:r>
          </w:p>
        </w:tc>
      </w:tr>
      <w:tr>
        <w:trPr>
          <w:trHeight w:val="495" w:hRule="atLeast"/>
        </w:trPr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обеспечению деятельности акима аула (села), аульного (сельского) г.Форт-Шевченко </w:t>
            </w:r>
          </w:p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6 148,0</w:t>
            </w:r>
          </w:p>
        </w:tc>
      </w:tr>
      <w:tr>
        <w:trPr>
          <w:trHeight w:val="285" w:hRule="atLeast"/>
        </w:trPr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5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1 630,0</w:t>
            </w:r>
          </w:p>
        </w:tc>
      </w:tr>
      <w:tr>
        <w:trPr>
          <w:trHeight w:val="300" w:hRule="atLeast"/>
        </w:trPr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аула (села), аульного (сельского) округа Акшукур</w:t>
            </w:r>
          </w:p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14 908,0</w:t>
            </w:r>
          </w:p>
        </w:tc>
      </w:tr>
      <w:tr>
        <w:trPr>
          <w:trHeight w:val="525" w:hRule="atLeast"/>
        </w:trPr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аула (села), аульного (сельского) округа Акшукур</w:t>
            </w:r>
          </w:p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14 440,0</w:t>
            </w:r>
          </w:p>
        </w:tc>
      </w:tr>
      <w:tr>
        <w:trPr>
          <w:trHeight w:val="300" w:hRule="atLeast"/>
        </w:trPr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5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468,0</w:t>
            </w:r>
          </w:p>
        </w:tc>
      </w:tr>
      <w:tr>
        <w:trPr>
          <w:trHeight w:val="510" w:hRule="atLeast"/>
        </w:trPr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поселка, аула (села), аульного (сельского) округа Баутино </w:t>
            </w:r>
          </w:p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13 583,0</w:t>
            </w:r>
          </w:p>
        </w:tc>
      </w:tr>
      <w:tr>
        <w:trPr>
          <w:trHeight w:val="510" w:hRule="atLeast"/>
        </w:trPr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поселка, аула (села), аульного (сельского) округа Баутино</w:t>
            </w:r>
          </w:p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13 005,0</w:t>
            </w:r>
          </w:p>
        </w:tc>
      </w:tr>
      <w:tr>
        <w:trPr>
          <w:trHeight w:val="300" w:hRule="atLeast"/>
        </w:trPr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5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578,0</w:t>
            </w:r>
          </w:p>
        </w:tc>
      </w:tr>
      <w:tr>
        <w:trPr>
          <w:trHeight w:val="360" w:hRule="atLeast"/>
        </w:trPr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аула (села), аульного (сельского) округа Кызылозен </w:t>
            </w:r>
          </w:p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11 891,0</w:t>
            </w:r>
          </w:p>
        </w:tc>
      </w:tr>
      <w:tr>
        <w:trPr>
          <w:trHeight w:val="540" w:hRule="atLeast"/>
        </w:trPr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аула (села), аульного (сельского) округа Кызылозен</w:t>
            </w:r>
          </w:p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11 774,0</w:t>
            </w:r>
          </w:p>
        </w:tc>
      </w:tr>
      <w:tr>
        <w:trPr>
          <w:trHeight w:val="300" w:hRule="atLeast"/>
        </w:trPr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5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117,0</w:t>
            </w:r>
          </w:p>
        </w:tc>
      </w:tr>
      <w:tr>
        <w:trPr>
          <w:trHeight w:val="300" w:hRule="atLeast"/>
        </w:trPr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аула (села), аульного (сельского) округа Таушык</w:t>
            </w:r>
          </w:p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13 179,0</w:t>
            </w:r>
          </w:p>
        </w:tc>
      </w:tr>
      <w:tr>
        <w:trPr>
          <w:trHeight w:val="525" w:hRule="atLeast"/>
        </w:trPr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аула (села), аульного (сельского) округа Таушык</w:t>
            </w:r>
          </w:p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12 395,0</w:t>
            </w:r>
          </w:p>
        </w:tc>
      </w:tr>
      <w:tr>
        <w:trPr>
          <w:trHeight w:val="270" w:hRule="atLeast"/>
        </w:trPr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5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784,0</w:t>
            </w:r>
          </w:p>
        </w:tc>
      </w:tr>
      <w:tr>
        <w:trPr>
          <w:trHeight w:val="510" w:hRule="atLeast"/>
        </w:trPr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аула (села), аульного (сельского) округа С.Шапагатова</w:t>
            </w:r>
          </w:p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14 981,0</w:t>
            </w:r>
          </w:p>
        </w:tc>
      </w:tr>
      <w:tr>
        <w:trPr>
          <w:trHeight w:val="480" w:hRule="atLeast"/>
        </w:trPr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аула (села), аульного (сельского) округа С.Шапагатова</w:t>
            </w:r>
          </w:p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14 163,0</w:t>
            </w:r>
          </w:p>
        </w:tc>
      </w:tr>
      <w:tr>
        <w:trPr>
          <w:trHeight w:val="240" w:hRule="atLeast"/>
        </w:trPr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5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818,0</w:t>
            </w:r>
          </w:p>
        </w:tc>
      </w:tr>
      <w:tr>
        <w:trPr>
          <w:trHeight w:val="255" w:hRule="atLeast"/>
        </w:trPr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26 723,0</w:t>
            </w:r>
          </w:p>
        </w:tc>
      </w:tr>
      <w:tr>
        <w:trPr>
          <w:trHeight w:val="480" w:hRule="atLeast"/>
        </w:trPr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5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4 150,0</w:t>
            </w:r>
          </w:p>
        </w:tc>
      </w:tr>
      <w:tr>
        <w:trPr>
          <w:trHeight w:val="1020" w:hRule="atLeast"/>
        </w:trPr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22 237,0</w:t>
            </w:r>
          </w:p>
        </w:tc>
      </w:tr>
      <w:tr>
        <w:trPr>
          <w:trHeight w:val="300" w:hRule="atLeast"/>
        </w:trPr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5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336,0</w:t>
            </w:r>
          </w:p>
        </w:tc>
      </w:tr>
      <w:tr>
        <w:trPr>
          <w:trHeight w:val="240" w:hRule="atLeast"/>
        </w:trPr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8 057,0</w:t>
            </w:r>
          </w:p>
        </w:tc>
      </w:tr>
      <w:tr>
        <w:trPr>
          <w:trHeight w:val="270" w:hRule="atLeast"/>
        </w:trPr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8 057,0</w:t>
            </w:r>
          </w:p>
        </w:tc>
      </w:tr>
      <w:tr>
        <w:trPr>
          <w:trHeight w:val="270" w:hRule="atLeast"/>
        </w:trPr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8 057,0</w:t>
            </w:r>
          </w:p>
        </w:tc>
      </w:tr>
      <w:tr>
        <w:trPr>
          <w:trHeight w:val="255" w:hRule="atLeast"/>
        </w:trPr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2 405 918,0</w:t>
            </w:r>
          </w:p>
        </w:tc>
      </w:tr>
      <w:tr>
        <w:trPr>
          <w:trHeight w:val="495" w:hRule="atLeast"/>
        </w:trPr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аула (села), аульного (сельского) округа С.Шапагатова</w:t>
            </w:r>
          </w:p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34 213,0</w:t>
            </w:r>
          </w:p>
        </w:tc>
      </w:tr>
      <w:tr>
        <w:trPr>
          <w:trHeight w:val="480" w:hRule="atLeast"/>
        </w:trPr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5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53,0</w:t>
            </w:r>
          </w:p>
        </w:tc>
      </w:tr>
      <w:tr>
        <w:trPr>
          <w:trHeight w:val="495" w:hRule="atLeast"/>
        </w:trPr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5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34 160,0</w:t>
            </w:r>
          </w:p>
        </w:tc>
      </w:tr>
      <w:tr>
        <w:trPr>
          <w:trHeight w:val="300" w:hRule="atLeast"/>
        </w:trPr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аула (села), аульного (сельского) округа Акшукур</w:t>
            </w:r>
          </w:p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89 365,0</w:t>
            </w:r>
          </w:p>
        </w:tc>
      </w:tr>
      <w:tr>
        <w:trPr>
          <w:trHeight w:val="480" w:hRule="atLeast"/>
        </w:trPr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5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38 265,0</w:t>
            </w:r>
          </w:p>
        </w:tc>
      </w:tr>
      <w:tr>
        <w:trPr>
          <w:trHeight w:val="495" w:hRule="atLeast"/>
        </w:trPr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5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51 100,0</w:t>
            </w:r>
          </w:p>
        </w:tc>
      </w:tr>
      <w:tr>
        <w:trPr>
          <w:trHeight w:val="480" w:hRule="atLeast"/>
        </w:trPr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поселка, аула (села), аульного (сельского) округа Баутино </w:t>
            </w:r>
          </w:p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78 072,0</w:t>
            </w:r>
          </w:p>
        </w:tc>
      </w:tr>
      <w:tr>
        <w:trPr>
          <w:trHeight w:val="480" w:hRule="atLeast"/>
        </w:trPr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5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43 912,0</w:t>
            </w:r>
          </w:p>
        </w:tc>
      </w:tr>
      <w:tr>
        <w:trPr>
          <w:trHeight w:val="495" w:hRule="atLeast"/>
        </w:trPr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5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34 160,0</w:t>
            </w:r>
          </w:p>
        </w:tc>
      </w:tr>
      <w:tr>
        <w:trPr>
          <w:trHeight w:val="285" w:hRule="atLeast"/>
        </w:trPr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аула (села), аульного (сельского) округа Таушык</w:t>
            </w:r>
          </w:p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36 048,0</w:t>
            </w:r>
          </w:p>
        </w:tc>
      </w:tr>
      <w:tr>
        <w:trPr>
          <w:trHeight w:val="480" w:hRule="atLeast"/>
        </w:trPr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5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36 048,0</w:t>
            </w:r>
          </w:p>
        </w:tc>
      </w:tr>
      <w:tr>
        <w:trPr>
          <w:trHeight w:val="255" w:hRule="atLeast"/>
        </w:trPr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135 892,0</w:t>
            </w:r>
          </w:p>
        </w:tc>
      </w:tr>
      <w:tr>
        <w:trPr>
          <w:trHeight w:val="480" w:hRule="atLeast"/>
        </w:trPr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5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86 114,0</w:t>
            </w:r>
          </w:p>
        </w:tc>
      </w:tr>
      <w:tr>
        <w:trPr>
          <w:trHeight w:val="480" w:hRule="atLeast"/>
        </w:trPr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5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49 778,0</w:t>
            </w:r>
          </w:p>
        </w:tc>
      </w:tr>
      <w:tr>
        <w:trPr>
          <w:trHeight w:val="480" w:hRule="atLeast"/>
        </w:trPr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поселка, аула (села), аульного (сельского) округа Баутино </w:t>
            </w:r>
          </w:p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3 000,0</w:t>
            </w:r>
          </w:p>
        </w:tc>
      </w:tr>
      <w:tr>
        <w:trPr>
          <w:trHeight w:val="495" w:hRule="atLeast"/>
        </w:trPr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3 000,0</w:t>
            </w:r>
          </w:p>
        </w:tc>
      </w:tr>
      <w:tr>
        <w:trPr>
          <w:trHeight w:val="525" w:hRule="atLeast"/>
        </w:trPr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аула (села), аульного (сельского) округа С.Шапагатова</w:t>
            </w:r>
          </w:p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6 263,0</w:t>
            </w:r>
          </w:p>
        </w:tc>
      </w:tr>
      <w:tr>
        <w:trPr>
          <w:trHeight w:val="480" w:hRule="atLeast"/>
        </w:trPr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6 263,0</w:t>
            </w:r>
          </w:p>
        </w:tc>
      </w:tr>
      <w:tr>
        <w:trPr>
          <w:trHeight w:val="255" w:hRule="atLeast"/>
        </w:trPr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1 094 749,0</w:t>
            </w:r>
          </w:p>
        </w:tc>
      </w:tr>
      <w:tr>
        <w:trPr>
          <w:trHeight w:val="285" w:hRule="atLeast"/>
        </w:trPr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952 185,0</w:t>
            </w:r>
          </w:p>
        </w:tc>
      </w:tr>
      <w:tr>
        <w:trPr>
          <w:trHeight w:val="255" w:hRule="atLeast"/>
        </w:trPr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73 823,0</w:t>
            </w:r>
          </w:p>
        </w:tc>
      </w:tr>
      <w:tr>
        <w:trPr>
          <w:trHeight w:val="510" w:hRule="atLeast"/>
        </w:trPr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</w:p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15 732,0</w:t>
            </w:r>
          </w:p>
        </w:tc>
      </w:tr>
      <w:tr>
        <w:trPr>
          <w:trHeight w:val="750" w:hRule="atLeast"/>
        </w:trPr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18 500,0</w:t>
            </w:r>
          </w:p>
        </w:tc>
      </w:tr>
      <w:tr>
        <w:trPr>
          <w:trHeight w:val="525" w:hRule="atLeast"/>
        </w:trPr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5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3 578,0</w:t>
            </w:r>
          </w:p>
        </w:tc>
      </w:tr>
      <w:tr>
        <w:trPr>
          <w:trHeight w:val="285" w:hRule="atLeast"/>
        </w:trPr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5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470,0</w:t>
            </w:r>
          </w:p>
        </w:tc>
      </w:tr>
      <w:tr>
        <w:trPr>
          <w:trHeight w:val="735" w:hRule="atLeast"/>
        </w:trPr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5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4 155,0</w:t>
            </w:r>
          </w:p>
        </w:tc>
      </w:tr>
      <w:tr>
        <w:trPr>
          <w:trHeight w:val="510" w:hRule="atLeast"/>
        </w:trPr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5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 программным обеспечением детей-инвалидов, обучающихся на дому</w:t>
            </w:r>
          </w:p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1 044,0</w:t>
            </w:r>
          </w:p>
        </w:tc>
      </w:tr>
      <w:tr>
        <w:trPr>
          <w:trHeight w:val="510" w:hRule="atLeast"/>
        </w:trPr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5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25 262,0</w:t>
            </w:r>
          </w:p>
        </w:tc>
      </w:tr>
      <w:tr>
        <w:trPr>
          <w:trHeight w:val="495" w:hRule="atLeast"/>
        </w:trPr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928 316,0</w:t>
            </w:r>
          </w:p>
        </w:tc>
      </w:tr>
      <w:tr>
        <w:trPr>
          <w:trHeight w:val="270" w:hRule="atLeast"/>
        </w:trPr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5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928 316,0</w:t>
            </w:r>
          </w:p>
        </w:tc>
      </w:tr>
      <w:tr>
        <w:trPr>
          <w:trHeight w:val="240" w:hRule="atLeast"/>
        </w:trPr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156 321,0</w:t>
            </w:r>
          </w:p>
        </w:tc>
      </w:tr>
      <w:tr>
        <w:trPr>
          <w:trHeight w:val="300" w:hRule="atLeast"/>
        </w:trPr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аула (села), аульного (сельского) округа Акшукур</w:t>
            </w:r>
          </w:p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2 105,0</w:t>
            </w:r>
          </w:p>
        </w:tc>
      </w:tr>
      <w:tr>
        <w:trPr>
          <w:trHeight w:val="315" w:hRule="atLeast"/>
        </w:trPr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2 105,0</w:t>
            </w:r>
          </w:p>
        </w:tc>
      </w:tr>
      <w:tr>
        <w:trPr>
          <w:trHeight w:val="480" w:hRule="atLeast"/>
        </w:trPr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аула (села), аульного (сельского) округа С.Шапагатова</w:t>
            </w:r>
          </w:p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842,0</w:t>
            </w:r>
          </w:p>
        </w:tc>
      </w:tr>
      <w:tr>
        <w:trPr>
          <w:trHeight w:val="300" w:hRule="atLeast"/>
        </w:trPr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842,0</w:t>
            </w:r>
          </w:p>
        </w:tc>
      </w:tr>
      <w:tr>
        <w:trPr>
          <w:trHeight w:val="480" w:hRule="atLeast"/>
        </w:trPr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поселка, аула (села), аульного (сельского) округа Баутино </w:t>
            </w:r>
          </w:p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3 478,0</w:t>
            </w:r>
          </w:p>
        </w:tc>
      </w:tr>
      <w:tr>
        <w:trPr>
          <w:trHeight w:val="300" w:hRule="atLeast"/>
        </w:trPr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3 478,0</w:t>
            </w:r>
          </w:p>
        </w:tc>
      </w:tr>
      <w:tr>
        <w:trPr>
          <w:trHeight w:val="330" w:hRule="atLeast"/>
        </w:trPr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аула (села), аульного (сельского) округа Кызылозен </w:t>
            </w:r>
          </w:p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730,0</w:t>
            </w:r>
          </w:p>
        </w:tc>
      </w:tr>
      <w:tr>
        <w:trPr>
          <w:trHeight w:val="255" w:hRule="atLeast"/>
        </w:trPr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730,0</w:t>
            </w:r>
          </w:p>
        </w:tc>
      </w:tr>
      <w:tr>
        <w:trPr>
          <w:trHeight w:val="300" w:hRule="atLeast"/>
        </w:trPr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аула (села), аульного (сельского) округа Таушык</w:t>
            </w:r>
          </w:p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702,0</w:t>
            </w:r>
          </w:p>
        </w:tc>
      </w:tr>
      <w:tr>
        <w:trPr>
          <w:trHeight w:val="240" w:hRule="atLeast"/>
        </w:trPr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702,0</w:t>
            </w:r>
          </w:p>
        </w:tc>
      </w:tr>
      <w:tr>
        <w:trPr>
          <w:trHeight w:val="525" w:hRule="atLeast"/>
        </w:trPr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148 464,0</w:t>
            </w:r>
          </w:p>
        </w:tc>
      </w:tr>
      <w:tr>
        <w:trPr>
          <w:trHeight w:val="255" w:hRule="atLeast"/>
        </w:trPr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5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39 971,0</w:t>
            </w:r>
          </w:p>
        </w:tc>
      </w:tr>
      <w:tr>
        <w:trPr>
          <w:trHeight w:val="990" w:hRule="atLeast"/>
        </w:trPr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5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6 776,0</w:t>
            </w:r>
          </w:p>
        </w:tc>
      </w:tr>
      <w:tr>
        <w:trPr>
          <w:trHeight w:val="300" w:hRule="atLeast"/>
        </w:trPr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3 158,0</w:t>
            </w:r>
          </w:p>
        </w:tc>
      </w:tr>
      <w:tr>
        <w:trPr>
          <w:trHeight w:val="240" w:hRule="atLeast"/>
        </w:trPr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жилищной помощи </w:t>
            </w:r>
          </w:p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12 300,0</w:t>
            </w:r>
          </w:p>
        </w:tc>
      </w:tr>
      <w:tr>
        <w:trPr>
          <w:trHeight w:val="495" w:hRule="atLeast"/>
        </w:trPr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5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56 410,0</w:t>
            </w:r>
          </w:p>
        </w:tc>
      </w:tr>
      <w:tr>
        <w:trPr>
          <w:trHeight w:val="480" w:hRule="atLeast"/>
        </w:trPr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5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623,0</w:t>
            </w:r>
          </w:p>
        </w:tc>
      </w:tr>
      <w:tr>
        <w:trPr>
          <w:trHeight w:val="300" w:hRule="atLeast"/>
        </w:trPr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5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1 265,0</w:t>
            </w:r>
          </w:p>
        </w:tc>
      </w:tr>
      <w:tr>
        <w:trPr>
          <w:trHeight w:val="300" w:hRule="atLeast"/>
        </w:trPr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5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1 205,0</w:t>
            </w:r>
          </w:p>
        </w:tc>
      </w:tr>
      <w:tr>
        <w:trPr>
          <w:trHeight w:val="1020" w:hRule="atLeast"/>
        </w:trPr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5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1 103,0</w:t>
            </w:r>
          </w:p>
        </w:tc>
      </w:tr>
      <w:tr>
        <w:trPr>
          <w:trHeight w:val="255" w:hRule="atLeast"/>
        </w:trPr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5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 населения</w:t>
            </w:r>
          </w:p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9 319,0</w:t>
            </w:r>
          </w:p>
        </w:tc>
      </w:tr>
      <w:tr>
        <w:trPr>
          <w:trHeight w:val="750" w:hRule="atLeast"/>
        </w:trPr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15 601,0</w:t>
            </w:r>
          </w:p>
        </w:tc>
      </w:tr>
      <w:tr>
        <w:trPr>
          <w:trHeight w:val="495" w:hRule="atLeast"/>
        </w:trPr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5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633,0</w:t>
            </w:r>
          </w:p>
        </w:tc>
      </w:tr>
      <w:tr>
        <w:trPr>
          <w:trHeight w:val="510" w:hRule="atLeast"/>
        </w:trPr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5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</w:tr>
      <w:tr>
        <w:trPr>
          <w:trHeight w:val="270" w:hRule="atLeast"/>
        </w:trPr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859 805,5</w:t>
            </w:r>
          </w:p>
        </w:tc>
      </w:tr>
      <w:tr>
        <w:trPr>
          <w:trHeight w:val="255" w:hRule="atLeast"/>
        </w:trPr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аула (села), аульного (сельского) округа Акшукур</w:t>
            </w:r>
          </w:p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43 013,0</w:t>
            </w:r>
          </w:p>
        </w:tc>
      </w:tr>
      <w:tr>
        <w:trPr>
          <w:trHeight w:val="525" w:hRule="atLeast"/>
        </w:trPr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5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сельских населенных пунктов по Дорожной карте занятости 2020</w:t>
            </w:r>
          </w:p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43 013,0</w:t>
            </w:r>
          </w:p>
        </w:tc>
      </w:tr>
      <w:tr>
        <w:trPr>
          <w:trHeight w:val="495" w:hRule="atLeast"/>
        </w:trPr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поселка, аула (села), аульного (сельского) округа Баутино </w:t>
            </w:r>
          </w:p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23 305,0</w:t>
            </w:r>
          </w:p>
        </w:tc>
      </w:tr>
      <w:tr>
        <w:trPr>
          <w:trHeight w:val="495" w:hRule="atLeast"/>
        </w:trPr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5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сельских населенных пунктов по Дорожной карте занятости 2020</w:t>
            </w:r>
          </w:p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23 305,0</w:t>
            </w:r>
          </w:p>
        </w:tc>
      </w:tr>
      <w:tr>
        <w:trPr>
          <w:trHeight w:val="525" w:hRule="atLeast"/>
        </w:trPr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поселка, аула (села), аульного (сельского) округа С.Шапагатова</w:t>
            </w:r>
          </w:p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2 778,0</w:t>
            </w:r>
          </w:p>
        </w:tc>
      </w:tr>
      <w:tr>
        <w:trPr>
          <w:trHeight w:val="510" w:hRule="atLeast"/>
        </w:trPr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5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сельских населенных пунктов по Дорожной карте занятости 2020</w:t>
            </w:r>
          </w:p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2 778,0</w:t>
            </w:r>
          </w:p>
        </w:tc>
      </w:tr>
      <w:tr>
        <w:trPr>
          <w:trHeight w:val="495" w:hRule="atLeast"/>
        </w:trPr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581 289,5</w:t>
            </w:r>
          </w:p>
        </w:tc>
      </w:tr>
      <w:tr>
        <w:trPr>
          <w:trHeight w:val="510" w:hRule="atLeast"/>
        </w:trPr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Проектирование, строительство и (или) приобретение жилья коммунального жилищного фонда </w:t>
            </w:r>
          </w:p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91 301,8</w:t>
            </w:r>
          </w:p>
        </w:tc>
      </w:tr>
      <w:tr>
        <w:trPr>
          <w:trHeight w:val="480" w:hRule="atLeast"/>
        </w:trPr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5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Проектирование, развитие, обустройство и (или) приобретение инженерно-коммуникационной инфраструктуры </w:t>
            </w:r>
          </w:p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385 850,0</w:t>
            </w:r>
          </w:p>
        </w:tc>
      </w:tr>
      <w:tr>
        <w:trPr>
          <w:trHeight w:val="720" w:hRule="atLeast"/>
        </w:trPr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072</w:t>
            </w:r>
          </w:p>
        </w:tc>
        <w:tc>
          <w:tcPr>
            <w:tcW w:w="5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(или) приобретение служебного жилища и развитие и (или) приобретение инженерно-коммуникационной инфраструктуры в рамках Дорожной карты занятости 2020</w:t>
            </w:r>
          </w:p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104 137,7</w:t>
            </w:r>
          </w:p>
        </w:tc>
      </w:tr>
      <w:tr>
        <w:trPr>
          <w:trHeight w:val="255" w:hRule="atLeast"/>
        </w:trPr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жилищной инспекции района (города областного значения)</w:t>
            </w:r>
          </w:p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6 777,0</w:t>
            </w:r>
          </w:p>
        </w:tc>
      </w:tr>
      <w:tr>
        <w:trPr>
          <w:trHeight w:val="480" w:hRule="atLeast"/>
        </w:trPr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жилищного фонда</w:t>
            </w:r>
          </w:p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6 777,0</w:t>
            </w:r>
          </w:p>
        </w:tc>
      </w:tr>
      <w:tr>
        <w:trPr>
          <w:trHeight w:val="480" w:hRule="atLeast"/>
        </w:trPr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49 798,0</w:t>
            </w:r>
          </w:p>
        </w:tc>
      </w:tr>
      <w:tr>
        <w:trPr>
          <w:trHeight w:val="240" w:hRule="atLeast"/>
        </w:trPr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системы водоснабжения и водоотведения </w:t>
            </w:r>
          </w:p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49 798,0</w:t>
            </w:r>
          </w:p>
        </w:tc>
      </w:tr>
      <w:tr>
        <w:trPr>
          <w:trHeight w:val="285" w:hRule="atLeast"/>
        </w:trPr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аула (села), аульного (сельского) округа Акшукур</w:t>
            </w:r>
          </w:p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27 075,0</w:t>
            </w:r>
          </w:p>
        </w:tc>
      </w:tr>
      <w:tr>
        <w:trPr>
          <w:trHeight w:val="270" w:hRule="atLeast"/>
        </w:trPr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5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19 000,0</w:t>
            </w:r>
          </w:p>
        </w:tc>
      </w:tr>
      <w:tr>
        <w:trPr>
          <w:trHeight w:val="270" w:hRule="atLeast"/>
        </w:trPr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5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4 805,0</w:t>
            </w:r>
          </w:p>
        </w:tc>
      </w:tr>
      <w:tr>
        <w:trPr>
          <w:trHeight w:val="240" w:hRule="atLeast"/>
        </w:trPr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5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3 270,0</w:t>
            </w:r>
          </w:p>
        </w:tc>
      </w:tr>
      <w:tr>
        <w:trPr>
          <w:trHeight w:val="540" w:hRule="atLeast"/>
        </w:trPr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аула (села), аульного (сельского) округа С.Шапагатова</w:t>
            </w:r>
          </w:p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24 365,0</w:t>
            </w:r>
          </w:p>
        </w:tc>
      </w:tr>
      <w:tr>
        <w:trPr>
          <w:trHeight w:val="300" w:hRule="atLeast"/>
        </w:trPr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5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18 365,0</w:t>
            </w:r>
          </w:p>
        </w:tc>
      </w:tr>
      <w:tr>
        <w:trPr>
          <w:trHeight w:val="300" w:hRule="atLeast"/>
        </w:trPr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5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4 300,0</w:t>
            </w:r>
          </w:p>
        </w:tc>
      </w:tr>
      <w:tr>
        <w:trPr>
          <w:trHeight w:val="240" w:hRule="atLeast"/>
        </w:trPr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5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1 700,0</w:t>
            </w:r>
          </w:p>
        </w:tc>
      </w:tr>
      <w:tr>
        <w:trPr>
          <w:trHeight w:val="315" w:hRule="atLeast"/>
        </w:trPr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аула (села), аульного (сельского) округа Таушык</w:t>
            </w:r>
          </w:p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3 700,0</w:t>
            </w:r>
          </w:p>
        </w:tc>
      </w:tr>
      <w:tr>
        <w:trPr>
          <w:trHeight w:val="255" w:hRule="atLeast"/>
        </w:trPr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5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70" w:hRule="atLeast"/>
        </w:trPr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5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2 700,0</w:t>
            </w:r>
          </w:p>
        </w:tc>
      </w:tr>
      <w:tr>
        <w:trPr>
          <w:trHeight w:val="285" w:hRule="atLeast"/>
        </w:trPr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5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1 000,0</w:t>
            </w:r>
          </w:p>
        </w:tc>
      </w:tr>
      <w:tr>
        <w:trPr>
          <w:trHeight w:val="765" w:hRule="atLeast"/>
        </w:trPr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97 705,0</w:t>
            </w:r>
          </w:p>
        </w:tc>
      </w:tr>
      <w:tr>
        <w:trPr>
          <w:trHeight w:val="285" w:hRule="atLeast"/>
        </w:trPr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5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50 629,0</w:t>
            </w:r>
          </w:p>
        </w:tc>
      </w:tr>
      <w:tr>
        <w:trPr>
          <w:trHeight w:val="240" w:hRule="atLeast"/>
        </w:trPr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5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23 900,0</w:t>
            </w:r>
          </w:p>
        </w:tc>
      </w:tr>
      <w:tr>
        <w:trPr>
          <w:trHeight w:val="300" w:hRule="atLeast"/>
        </w:trPr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5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23 176,0</w:t>
            </w:r>
          </w:p>
        </w:tc>
      </w:tr>
      <w:tr>
        <w:trPr>
          <w:trHeight w:val="270" w:hRule="atLeast"/>
        </w:trPr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127 040,0</w:t>
            </w:r>
          </w:p>
        </w:tc>
      </w:tr>
      <w:tr>
        <w:trPr>
          <w:trHeight w:val="330" w:hRule="atLeast"/>
        </w:trPr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аула (села), аульного (сельского) округа Акшукур</w:t>
            </w:r>
          </w:p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12 473,0</w:t>
            </w:r>
          </w:p>
        </w:tc>
      </w:tr>
      <w:tr>
        <w:trPr>
          <w:trHeight w:val="300" w:hRule="atLeast"/>
        </w:trPr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</w:p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12 473,0</w:t>
            </w:r>
          </w:p>
        </w:tc>
      </w:tr>
      <w:tr>
        <w:trPr>
          <w:trHeight w:val="345" w:hRule="atLeast"/>
        </w:trPr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аула (села), аульного (сельского) округа Кызылозен </w:t>
            </w:r>
          </w:p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9 271,0</w:t>
            </w:r>
          </w:p>
        </w:tc>
      </w:tr>
      <w:tr>
        <w:trPr>
          <w:trHeight w:val="300" w:hRule="atLeast"/>
        </w:trPr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</w:p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9 271,0</w:t>
            </w:r>
          </w:p>
        </w:tc>
      </w:tr>
      <w:tr>
        <w:trPr>
          <w:trHeight w:val="345" w:hRule="atLeast"/>
        </w:trPr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аула (села), аульного (сельского) округа Таушык</w:t>
            </w:r>
          </w:p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8 223,0</w:t>
            </w:r>
          </w:p>
        </w:tc>
      </w:tr>
      <w:tr>
        <w:trPr>
          <w:trHeight w:val="300" w:hRule="atLeast"/>
        </w:trPr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</w:p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8 223,0</w:t>
            </w:r>
          </w:p>
        </w:tc>
      </w:tr>
      <w:tr>
        <w:trPr>
          <w:trHeight w:val="555" w:hRule="atLeast"/>
        </w:trPr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37 182,0</w:t>
            </w:r>
          </w:p>
        </w:tc>
      </w:tr>
      <w:tr>
        <w:trPr>
          <w:trHeight w:val="285" w:hRule="atLeast"/>
        </w:trPr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30 997,0</w:t>
            </w:r>
          </w:p>
        </w:tc>
      </w:tr>
      <w:tr>
        <w:trPr>
          <w:trHeight w:val="285" w:hRule="atLeast"/>
        </w:trPr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5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массового спорта и национальных видов спорта </w:t>
            </w:r>
          </w:p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184,0</w:t>
            </w:r>
          </w:p>
        </w:tc>
      </w:tr>
      <w:tr>
        <w:trPr>
          <w:trHeight w:val="525" w:hRule="atLeast"/>
        </w:trPr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5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2 592,0</w:t>
            </w:r>
          </w:p>
        </w:tc>
      </w:tr>
      <w:tr>
        <w:trPr>
          <w:trHeight w:val="780" w:hRule="atLeast"/>
        </w:trPr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5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3 409,0</w:t>
            </w:r>
          </w:p>
        </w:tc>
      </w:tr>
      <w:tr>
        <w:trPr>
          <w:trHeight w:val="270" w:hRule="atLeast"/>
        </w:trPr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1 800,0</w:t>
            </w:r>
          </w:p>
        </w:tc>
      </w:tr>
      <w:tr>
        <w:trPr>
          <w:trHeight w:val="525" w:hRule="atLeast"/>
        </w:trPr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1 800,0</w:t>
            </w:r>
          </w:p>
        </w:tc>
      </w:tr>
      <w:tr>
        <w:trPr>
          <w:trHeight w:val="585" w:hRule="atLeast"/>
        </w:trPr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19 566,0</w:t>
            </w:r>
          </w:p>
        </w:tc>
      </w:tr>
      <w:tr>
        <w:trPr>
          <w:trHeight w:val="270" w:hRule="atLeast"/>
        </w:trPr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19 566,0</w:t>
            </w:r>
          </w:p>
        </w:tc>
      </w:tr>
      <w:tr>
        <w:trPr>
          <w:trHeight w:val="285" w:hRule="atLeast"/>
        </w:trPr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23 778,0</w:t>
            </w:r>
          </w:p>
        </w:tc>
      </w:tr>
      <w:tr>
        <w:trPr>
          <w:trHeight w:val="750" w:hRule="atLeast"/>
        </w:trPr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10 128,0</w:t>
            </w:r>
          </w:p>
        </w:tc>
      </w:tr>
      <w:tr>
        <w:trPr>
          <w:trHeight w:val="300" w:hRule="atLeast"/>
        </w:trPr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13 500,0</w:t>
            </w:r>
          </w:p>
        </w:tc>
      </w:tr>
      <w:tr>
        <w:trPr>
          <w:trHeight w:val="300" w:hRule="atLeast"/>
        </w:trPr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</w:p>
        </w:tc>
      </w:tr>
      <w:tr>
        <w:trPr>
          <w:trHeight w:val="540" w:hRule="atLeast"/>
        </w:trPr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14 747,0</w:t>
            </w:r>
          </w:p>
        </w:tc>
      </w:tr>
      <w:tr>
        <w:trPr>
          <w:trHeight w:val="735" w:hRule="atLeast"/>
        </w:trPr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культуры, развития языков, физической культуры и спорта </w:t>
            </w:r>
          </w:p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13 127,0</w:t>
            </w:r>
          </w:p>
        </w:tc>
      </w:tr>
      <w:tr>
        <w:trPr>
          <w:trHeight w:val="270" w:hRule="atLeast"/>
        </w:trPr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5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270,0</w:t>
            </w:r>
          </w:p>
        </w:tc>
      </w:tr>
      <w:tr>
        <w:trPr>
          <w:trHeight w:val="480" w:hRule="atLeast"/>
        </w:trPr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5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1 350,0</w:t>
            </w:r>
          </w:p>
        </w:tc>
      </w:tr>
      <w:tr>
        <w:trPr>
          <w:trHeight w:val="720" w:hRule="atLeast"/>
        </w:trPr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51 569,0</w:t>
            </w:r>
          </w:p>
        </w:tc>
      </w:tr>
      <w:tr>
        <w:trPr>
          <w:trHeight w:val="270" w:hRule="atLeast"/>
        </w:trPr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8 672,0</w:t>
            </w:r>
          </w:p>
        </w:tc>
      </w:tr>
      <w:tr>
        <w:trPr>
          <w:trHeight w:val="270" w:hRule="atLeast"/>
        </w:trPr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5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</w:p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8 672,0</w:t>
            </w:r>
          </w:p>
        </w:tc>
      </w:tr>
      <w:tr>
        <w:trPr>
          <w:trHeight w:val="495" w:hRule="atLeast"/>
        </w:trPr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15 594,0</w:t>
            </w:r>
          </w:p>
        </w:tc>
      </w:tr>
      <w:tr>
        <w:trPr>
          <w:trHeight w:val="525" w:hRule="atLeast"/>
        </w:trPr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сфере сельского хозяйства и ветеринарии </w:t>
            </w:r>
          </w:p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10 477,0</w:t>
            </w:r>
          </w:p>
        </w:tc>
      </w:tr>
      <w:tr>
        <w:trPr>
          <w:trHeight w:val="255" w:hRule="atLeast"/>
        </w:trPr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117,0</w:t>
            </w:r>
          </w:p>
        </w:tc>
      </w:tr>
      <w:tr>
        <w:trPr>
          <w:trHeight w:val="240" w:hRule="atLeast"/>
        </w:trPr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5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уничтожение бродячих собак и кошек</w:t>
            </w:r>
          </w:p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5 000,0</w:t>
            </w:r>
          </w:p>
        </w:tc>
      </w:tr>
      <w:tr>
        <w:trPr>
          <w:trHeight w:val="255" w:hRule="atLeast"/>
        </w:trPr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9 878,0</w:t>
            </w:r>
          </w:p>
        </w:tc>
      </w:tr>
      <w:tr>
        <w:trPr>
          <w:trHeight w:val="720" w:hRule="atLeast"/>
        </w:trPr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9 659,0</w:t>
            </w:r>
          </w:p>
        </w:tc>
      </w:tr>
      <w:tr>
        <w:trPr>
          <w:trHeight w:val="255" w:hRule="atLeast"/>
        </w:trPr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5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219,0</w:t>
            </w:r>
          </w:p>
        </w:tc>
      </w:tr>
      <w:tr>
        <w:trPr>
          <w:trHeight w:val="495" w:hRule="atLeast"/>
        </w:trPr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17 425,0</w:t>
            </w:r>
          </w:p>
        </w:tc>
      </w:tr>
      <w:tr>
        <w:trPr>
          <w:trHeight w:val="270" w:hRule="atLeast"/>
        </w:trPr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5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17 425,0</w:t>
            </w:r>
          </w:p>
        </w:tc>
      </w:tr>
      <w:tr>
        <w:trPr>
          <w:trHeight w:val="495" w:hRule="atLeast"/>
        </w:trPr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13 059,0</w:t>
            </w:r>
          </w:p>
        </w:tc>
      </w:tr>
      <w:tr>
        <w:trPr>
          <w:trHeight w:val="510" w:hRule="atLeast"/>
        </w:trPr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13 059,0</w:t>
            </w:r>
          </w:p>
        </w:tc>
      </w:tr>
      <w:tr>
        <w:trPr>
          <w:trHeight w:val="1260" w:hRule="atLeast"/>
        </w:trPr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10 759,0</w:t>
            </w:r>
          </w:p>
        </w:tc>
      </w:tr>
      <w:tr>
        <w:trPr>
          <w:trHeight w:val="720" w:hRule="atLeast"/>
        </w:trPr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5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 </w:t>
            </w:r>
          </w:p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2 300,0</w:t>
            </w:r>
          </w:p>
        </w:tc>
      </w:tr>
      <w:tr>
        <w:trPr>
          <w:trHeight w:val="270" w:hRule="atLeast"/>
        </w:trPr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28 603,0</w:t>
            </w:r>
          </w:p>
        </w:tc>
      </w:tr>
      <w:tr>
        <w:trPr>
          <w:trHeight w:val="720" w:hRule="atLeast"/>
        </w:trPr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28 603,0</w:t>
            </w:r>
          </w:p>
        </w:tc>
      </w:tr>
      <w:tr>
        <w:trPr>
          <w:trHeight w:val="255" w:hRule="atLeast"/>
        </w:trPr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5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</w:p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10 000,0</w:t>
            </w:r>
          </w:p>
        </w:tc>
      </w:tr>
      <w:tr>
        <w:trPr>
          <w:trHeight w:val="270" w:hRule="atLeast"/>
        </w:trPr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5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18 603,0</w:t>
            </w:r>
          </w:p>
        </w:tc>
      </w:tr>
      <w:tr>
        <w:trPr>
          <w:trHeight w:val="255" w:hRule="atLeast"/>
        </w:trPr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48 091,0</w:t>
            </w:r>
          </w:p>
        </w:tc>
      </w:tr>
      <w:tr>
        <w:trPr>
          <w:trHeight w:val="300" w:hRule="atLeast"/>
        </w:trPr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10 483,0</w:t>
            </w:r>
          </w:p>
        </w:tc>
      </w:tr>
      <w:tr>
        <w:trPr>
          <w:trHeight w:val="525" w:hRule="atLeast"/>
        </w:trPr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развития предпринимательства и промышленности </w:t>
            </w:r>
          </w:p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10 483,0</w:t>
            </w:r>
          </w:p>
        </w:tc>
      </w:tr>
      <w:tr>
        <w:trPr>
          <w:trHeight w:val="480" w:hRule="atLeast"/>
        </w:trPr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аула (села), аульного (сельского) округа С.Шапагатова</w:t>
            </w:r>
          </w:p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2 000,0</w:t>
            </w:r>
          </w:p>
        </w:tc>
      </w:tr>
      <w:tr>
        <w:trPr>
          <w:trHeight w:val="525" w:hRule="atLeast"/>
        </w:trPr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5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«Развитие регионов» </w:t>
            </w:r>
          </w:p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2 000,0</w:t>
            </w:r>
          </w:p>
        </w:tc>
      </w:tr>
      <w:tr>
        <w:trPr>
          <w:trHeight w:val="345" w:hRule="atLeast"/>
        </w:trPr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аула (села), аульного (сельского) округа Акшукур</w:t>
            </w:r>
          </w:p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6 000,0</w:t>
            </w:r>
          </w:p>
        </w:tc>
      </w:tr>
      <w:tr>
        <w:trPr>
          <w:trHeight w:val="525" w:hRule="atLeast"/>
        </w:trPr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5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«Развитие регионов» </w:t>
            </w:r>
          </w:p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6 000,0</w:t>
            </w:r>
          </w:p>
        </w:tc>
      </w:tr>
      <w:tr>
        <w:trPr>
          <w:trHeight w:val="300" w:hRule="atLeast"/>
        </w:trPr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аула (села), аульного (сельского) округа Кызылозен </w:t>
            </w:r>
          </w:p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1 000,0</w:t>
            </w:r>
          </w:p>
        </w:tc>
      </w:tr>
      <w:tr>
        <w:trPr>
          <w:trHeight w:val="480" w:hRule="atLeast"/>
        </w:trPr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5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«Развитие регионов» </w:t>
            </w:r>
          </w:p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1 000,0</w:t>
            </w:r>
          </w:p>
        </w:tc>
      </w:tr>
      <w:tr>
        <w:trPr>
          <w:trHeight w:val="300" w:hRule="atLeast"/>
        </w:trPr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аула (села), аульного (сельского) округа Таушык</w:t>
            </w:r>
          </w:p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2 000,0</w:t>
            </w:r>
          </w:p>
        </w:tc>
      </w:tr>
      <w:tr>
        <w:trPr>
          <w:trHeight w:val="510" w:hRule="atLeast"/>
        </w:trPr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5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«Развитие регионов» </w:t>
            </w:r>
          </w:p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2 000,0</w:t>
            </w:r>
          </w:p>
        </w:tc>
      </w:tr>
      <w:tr>
        <w:trPr>
          <w:trHeight w:val="495" w:hRule="atLeast"/>
        </w:trPr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поселка, аула (села), аульного (сельского) округа Баутино </w:t>
            </w:r>
          </w:p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4 601,0</w:t>
            </w:r>
          </w:p>
        </w:tc>
      </w:tr>
      <w:tr>
        <w:trPr>
          <w:trHeight w:val="525" w:hRule="atLeast"/>
        </w:trPr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5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«Развитие регионов» </w:t>
            </w:r>
          </w:p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4 601,0</w:t>
            </w:r>
          </w:p>
        </w:tc>
      </w:tr>
      <w:tr>
        <w:trPr>
          <w:trHeight w:val="720" w:hRule="atLeast"/>
        </w:trPr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17 007,0</w:t>
            </w:r>
          </w:p>
        </w:tc>
      </w:tr>
      <w:tr>
        <w:trPr>
          <w:trHeight w:val="750" w:hRule="atLeast"/>
        </w:trPr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17 007,0</w:t>
            </w:r>
          </w:p>
        </w:tc>
      </w:tr>
      <w:tr>
        <w:trPr>
          <w:trHeight w:val="300" w:hRule="atLeast"/>
        </w:trPr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5 000,0</w:t>
            </w:r>
          </w:p>
        </w:tc>
      </w:tr>
      <w:tr>
        <w:trPr>
          <w:trHeight w:val="525" w:hRule="atLeast"/>
        </w:trPr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5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</w:p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5 000,0</w:t>
            </w:r>
          </w:p>
        </w:tc>
      </w:tr>
      <w:tr>
        <w:trPr>
          <w:trHeight w:val="300" w:hRule="atLeast"/>
        </w:trPr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12,4</w:t>
            </w:r>
          </w:p>
        </w:tc>
      </w:tr>
      <w:tr>
        <w:trPr>
          <w:trHeight w:val="300" w:hRule="atLeast"/>
        </w:trPr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12,4</w:t>
            </w:r>
          </w:p>
        </w:tc>
      </w:tr>
      <w:tr>
        <w:trPr>
          <w:trHeight w:val="540" w:hRule="atLeast"/>
        </w:trPr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5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12,4</w:t>
            </w:r>
          </w:p>
        </w:tc>
      </w:tr>
      <w:tr>
        <w:trPr>
          <w:trHeight w:val="300" w:hRule="atLeast"/>
        </w:trPr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2 345 227,0</w:t>
            </w:r>
          </w:p>
        </w:tc>
      </w:tr>
      <w:tr>
        <w:trPr>
          <w:trHeight w:val="300" w:hRule="atLeast"/>
        </w:trPr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2 345 227,0</w:t>
            </w:r>
          </w:p>
        </w:tc>
      </w:tr>
      <w:tr>
        <w:trPr>
          <w:trHeight w:val="480" w:hRule="atLeast"/>
        </w:trPr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17 881,0</w:t>
            </w:r>
          </w:p>
        </w:tc>
      </w:tr>
      <w:tr>
        <w:trPr>
          <w:trHeight w:val="300" w:hRule="atLeast"/>
        </w:trPr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5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изъятия</w:t>
            </w:r>
          </w:p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2 327 346,0</w:t>
            </w:r>
          </w:p>
        </w:tc>
      </w:tr>
      <w:tr>
        <w:trPr>
          <w:trHeight w:val="360" w:hRule="atLeast"/>
        </w:trPr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3. ЧИСТОЕ БЮДЖЕТНОЕ КРЕДИТОВАНИЕ</w:t>
            </w:r>
          </w:p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138 900,0</w:t>
            </w:r>
          </w:p>
        </w:tc>
      </w:tr>
      <w:tr>
        <w:trPr>
          <w:trHeight w:val="300" w:hRule="atLeast"/>
        </w:trPr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146 583,0</w:t>
            </w:r>
          </w:p>
        </w:tc>
      </w:tr>
      <w:tr>
        <w:trPr>
          <w:trHeight w:val="750" w:hRule="atLeast"/>
        </w:trPr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146 583,0</w:t>
            </w:r>
          </w:p>
        </w:tc>
      </w:tr>
      <w:tr>
        <w:trPr>
          <w:trHeight w:val="300" w:hRule="atLeast"/>
        </w:trPr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146 583,0</w:t>
            </w:r>
          </w:p>
        </w:tc>
      </w:tr>
      <w:tr>
        <w:trPr>
          <w:trHeight w:val="480" w:hRule="atLeast"/>
        </w:trPr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5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</w:p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146 583,0</w:t>
            </w:r>
          </w:p>
        </w:tc>
      </w:tr>
      <w:tr>
        <w:trPr>
          <w:trHeight w:val="300" w:hRule="atLeast"/>
        </w:trPr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7 683,0</w:t>
            </w:r>
          </w:p>
        </w:tc>
      </w:tr>
      <w:tr>
        <w:trPr>
          <w:trHeight w:val="270" w:hRule="atLeast"/>
        </w:trPr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7 683,0</w:t>
            </w:r>
          </w:p>
        </w:tc>
      </w:tr>
      <w:tr>
        <w:trPr>
          <w:trHeight w:val="795" w:hRule="atLeast"/>
        </w:trPr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кредитов,выданных из республиканского бюджета за счет внутренних источников местным исполнительным органам областей, городов республиканского значения</w:t>
            </w:r>
          </w:p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7 683,0</w:t>
            </w:r>
          </w:p>
        </w:tc>
      </w:tr>
      <w:tr>
        <w:trPr>
          <w:trHeight w:val="450" w:hRule="atLeast"/>
        </w:trPr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7 683,0</w:t>
            </w:r>
          </w:p>
        </w:tc>
      </w:tr>
      <w:tr>
        <w:trPr>
          <w:trHeight w:val="420" w:hRule="atLeast"/>
        </w:trPr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4. САЛЬДО ПО ОПЕРАЦИЯМ С ФИНАНСОВЫМИ АКТИВАМИ</w:t>
            </w:r>
          </w:p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00" w:hRule="atLeast"/>
        </w:trPr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00" w:hRule="atLeast"/>
        </w:trPr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00" w:hRule="atLeast"/>
        </w:trPr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5. ДЕФИЦИТ (ПРОФИЦИТ) БЮДЖЕТА</w:t>
            </w:r>
          </w:p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-274 485,0</w:t>
            </w:r>
          </w:p>
        </w:tc>
      </w:tr>
      <w:tr>
        <w:trPr>
          <w:trHeight w:val="480" w:hRule="atLeast"/>
        </w:trPr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6. ФИНАНСИРОВАНИЕ ДЕФИЦИТА (ИСПОЛЬЗОВАНИЕ ПРОФИЦИТА) БЮДЖЕТА</w:t>
            </w:r>
          </w:p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274 485,0</w:t>
            </w:r>
          </w:p>
        </w:tc>
      </w:tr>
      <w:tr>
        <w:trPr>
          <w:trHeight w:val="300" w:hRule="atLeast"/>
        </w:trPr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51 930,0</w:t>
            </w:r>
          </w:p>
        </w:tc>
      </w:tr>
      <w:tr>
        <w:trPr>
          <w:trHeight w:val="285" w:hRule="atLeast"/>
        </w:trPr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51 930,0</w:t>
            </w:r>
          </w:p>
        </w:tc>
      </w:tr>
      <w:tr>
        <w:trPr>
          <w:trHeight w:val="270" w:hRule="atLeast"/>
        </w:trPr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51 930,0</w:t>
            </w:r>
          </w:p>
        </w:tc>
      </w:tr>
      <w:tr>
        <w:trPr>
          <w:trHeight w:val="270" w:hRule="atLeast"/>
        </w:trPr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51 930,0</w:t>
            </w:r>
          </w:p>
        </w:tc>
      </w:tr>
      <w:tr>
        <w:trPr>
          <w:trHeight w:val="270" w:hRule="atLeast"/>
        </w:trPr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7 683,0</w:t>
            </w:r>
          </w:p>
        </w:tc>
      </w:tr>
      <w:tr>
        <w:trPr>
          <w:trHeight w:val="315" w:hRule="atLeast"/>
        </w:trPr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7 683,0</w:t>
            </w:r>
          </w:p>
        </w:tc>
      </w:tr>
      <w:tr>
        <w:trPr>
          <w:trHeight w:val="255" w:hRule="atLeast"/>
        </w:trPr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7 683,0</w:t>
            </w:r>
          </w:p>
        </w:tc>
      </w:tr>
      <w:tr>
        <w:trPr>
          <w:trHeight w:val="525" w:hRule="atLeast"/>
        </w:trPr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7 683,0</w:t>
            </w:r>
          </w:p>
        </w:tc>
      </w:tr>
      <w:tr>
        <w:trPr>
          <w:trHeight w:val="315" w:hRule="atLeast"/>
        </w:trPr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230 238,0</w:t>
            </w:r>
          </w:p>
        </w:tc>
      </w:tr>
      <w:tr>
        <w:trPr>
          <w:trHeight w:val="315" w:hRule="atLeast"/>
        </w:trPr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230 238,0</w:t>
            </w:r>
          </w:p>
        </w:tc>
      </w:tr>
      <w:tr>
        <w:trPr>
          <w:trHeight w:val="345" w:hRule="atLeast"/>
        </w:trPr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230 238,0</w:t>
            </w:r>
          </w:p>
        </w:tc>
      </w:tr>
      <w:tr>
        <w:trPr>
          <w:trHeight w:val="330" w:hRule="atLeast"/>
        </w:trPr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Cвободные остатки бюджетных средств</w:t>
            </w:r>
          </w:p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230 238,0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