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179a" w14:textId="2361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проведения встреч кандидатов с избирателями на договорной основе в период проведения выборов акимов сельских округов и сел не входящих в состав сельского округа на территории Мангистауского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районного акимата Мангистауской области от 15 июля 2013 года № 242. Зарегистрировано Департаментом юстиции Мангистауской области 19 июля 2013 года № 2274. Утратило силу постановлением акимата Мангистауского района Мангистауской области от 07 июля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предоставить помещений для проведения встреч кандидатов с избирателями на договорной основе в период проведения выборов на территории Мангистауского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Мангистауского района" обеспечить публикацию настоящего постановления на официальном сайте районного акимата после его государственной регистрации в департаменте Юстиции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Д. Сактаганова.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Айтуаров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Аккулов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июля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2013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проведения встреч кандидатов с избирателями на договорной основе в период проведения выборов на территории Мангистауского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9129"/>
      </w:tblGrid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Шетпе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1.Актовый зал средней школы № 4 имени Н.Жубаева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Актовый зал "Детская школа искусств"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 Утес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клуб Сай Утес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Жынгылды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культуры Жынгылды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Отпан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Тушыбекская сельская основная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Шайыр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Тущыкудук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Жармыш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