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00ff9" w14:textId="5000f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 кандидатов на территории Каракиянского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Каракиянского районного акимата Мангистауской области от 05 июля 2013 года № 146. Зарегистрировано Департаментом юстиции Мангистауской области 19 июля 2013 года № 2276. Утратило силу постановлением акимата Каракиянского района Мангистауской области от 13 декабря 2017 года № 262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Каракиянского района Мангистауской области от 13.12.2017 </w:t>
      </w:r>
      <w:r>
        <w:rPr>
          <w:rFonts w:ascii="Times New Roman"/>
          <w:b w:val="false"/>
          <w:i w:val="false"/>
          <w:color w:val="ff0000"/>
          <w:sz w:val="28"/>
        </w:rPr>
        <w:t>№ 262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24 апреля 2013 года № 555 "О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округа"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 совместно с районной избирательной комиссией определить места для размещения агитационных печатных материалов кандидатов на территории Каракиянского района.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Каракиянского района от 01 марта 2011 года № 45 "Об определении мест для размещения агитационных печатных материалов для всех кандидатов по Каракиянскому району" (зарегистрировано в реестре государственной регистрации нормативных правовых актов за № 11-4-115, опубликовано в газете "Каракия" № 10(415) от 02 марта 2011 года).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"Аппарат акима Каракиянского района" (Джулбаев Р.) обеспечить: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постановления в органах юстиции.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разместить постановление на интернет - ресурсе.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Тажибаева 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      Дауылбаев 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Каракиянской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районной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Атагараев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09 июля 2013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 2013 года № 146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кандидатов на территории Каракиянского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Каракиянского района Мангистауской области от 21.11.2016 </w:t>
      </w:r>
      <w:r>
        <w:rPr>
          <w:rFonts w:ascii="Times New Roman"/>
          <w:b w:val="false"/>
          <w:i w:val="false"/>
          <w:color w:val="ff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97"/>
        <w:gridCol w:w="9703"/>
      </w:tblGrid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сел и сельских округов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Курык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территории железнодорожного вокзала;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2) Информационный стенд      на территории районной поликлиники. 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Мунайшы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территории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      на территории средней школы № 5.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Жетыбай 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 на территории дома культуры;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      на территории средней школы № 3.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Сенек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дома культуры;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Бостан 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дома культуры;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Куланды 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Куландинской средней школы;      </w:t>
            </w:r>
          </w:p>
        </w:tc>
      </w:tr>
      <w:tr>
        <w:trPr>
          <w:trHeight w:val="30" w:hRule="atLeast"/>
        </w:trPr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Болашак</w:t>
            </w:r>
          </w:p>
        </w:tc>
        <w:tc>
          <w:tcPr>
            <w:tcW w:w="9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 на территории железнодорожного вокзала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