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6ec3" w14:textId="5ef6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местных исполнительных органов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29 ноября 2013 года № 337. 
Зарегистрировано Департаментом юстиции Мангистауской области 28 декабря 2013 года № 2328. Утратило силу постановлением акимата Мангистауской области от 11 февраля 2016 года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11.02.2016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октября 2013 года № 651 «О внесении изменений в Указ Президента Казахстан от 3 мая 2005 года № 1567 «О Кодексе чести государственных служащих Республики Казахстан»,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местных исполнительных органов Мангистауской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Мангистауской области (Рзаханов А.К.) обеспечить государственную регистрацию данного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юстиции, его официальное опубликование в средствах массовой информации и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Мангистауской области Рзаханова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2013 года № 337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служебной этики государственных служащих местных исполнительных органов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местных исполнительных органов Мангистауской области (далее - Правила) разработаны в соответствии с законами Республики Казахстан от 23 июля 1999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службе»</w:t>
      </w:r>
      <w:r>
        <w:rPr>
          <w:rFonts w:ascii="Times New Roman"/>
          <w:b w:val="false"/>
          <w:i w:val="false"/>
          <w:color w:val="000000"/>
          <w:sz w:val="28"/>
        </w:rPr>
        <w:t>, от 2 июля 1998 года 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общепринятыми морально-этическими нормами и устанавливает основные правила поведения государственных служащих местных исполнительных органов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Руководители местных исполнительных органов области обеспечивают исполнение требований настоящих Правил, размещение его текста в зданиях государственных органов в местах, доступных для всеобщего обозрения.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служащий в трехдневный срок после поступления на государственную службу должен быть ознакомлен с настоящими Правилами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правила поведения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исполнительных органов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руководствоваться принципом законности, требованиями Конституции, законов и иных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быть приверженными политике Президента Республики Казахстан и последовательно проводить ее в жизнь, своими действиями укреплять авторитет государственной власти, не допускать совершения действий, способных дискредитировать институты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 и защиту прав, свобод и законных интересов физических и юридических лиц, не допускать проявлений бюрократизма и волокиты при рассмотрении их обращений, в установленные сроки принимать по обращениям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сохранять и укреплять доверие общества к государственной службе, государству и его институтам;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противостоять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служить примером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соблюдать установленные законами Республики Казахстан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неукоснительно соблюдать государственную и трудовую дисциплину, эффективно распоряжаться предоставленными полномочиями; добросовестно, беспристрастно и качественно исполнять свои служебные обязанности; рационально использовать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не оказывать предпочтения физическим и юридическим лицам, быть независимыми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не допускать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не требовать от подчиненных государственных служащих исполнения поручений, выходящих за рамки их должностных обязанностей; не принуждать других лиц к совершению противоправных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не допускать и пресекать факты нарушения норм служебной этики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не допускать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 процессе исполнения поручений руководителей предоставлять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способствовать установлению и укреплению в коллективе деловых взаимоотношений и конструктивного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повышать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придерживаться делового стиля в одежде в период исполнения своих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служащие должны соблюдать деловой этикет, уважать правила официального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служащие не должны использовать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служащие, занимающие руководящие должности, не могут принуждать подчиненных работников к участию в деятельности общественных и религиозных объединений, других некоммерческих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Антикоррупционное поведение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служащие должны противостоять проявлениям коррупции, не допускать коррупционных правонарушений либо деяний, сопряженных с коррупцией или создающих условия для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должны пресекать факты коррупционных правонарушений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Государственный служащий, если располагает достоверной информацией о коррупционном правонарушении, должен принять необходимые меры по предотвращению и прекращению такого правонарушения, в том числе незамедлительно в письменной форме информировать вышестоящего руководителя, руководство государственного органа, в котором он работает, уполномоченные государственные органы. Государственный служащий также обязан незамедлительно в письменной форме информировать указанные лица и органы о случаях склонения его другими лицами к совершению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государственного органа обязано в месячный срок со дня получения информации принять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государственного органа обязано принять меры по защите государственного служащего, сообщившего о достоверных случаях коррупционных правонарушений, склонения его к совершению данных нарушений, от преследования, ущемляющего его права, законные интересы.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служащие не должны допускать действия (бездействие), затрудняющие реализацию физическими и юридическими лицами своих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служащие должны использовать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служащие не должны использовать свои должностные полномочия и связанные с ними возможности для получения личной имущественной и неимущественной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Государственные служащие должны принимать меры по недопущению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обязан принять меры по его предотвращению и урегулированию,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службе».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Публичные выступления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должны вести дискуссии в корректной форме, не подрывая авторитета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может осуществляться государственным служащим только от собственного имени как частного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предъявлении к государственному служащему необоснованного публичного обвинения в коррупции он должен в месячный срок со дня обнаружения такого обвинения принять меры по его опровержению.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Поведение государственных служащих во внеслужебное время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Государственные служащие во внеслужебное время должны придерживаться общепринятых морально-этических норм,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Государственные служащие должны проявлять скромность, не подчеркивать и не использовать должностное положение государственных служащих при получении транспортных, сервисных и иных услуг, не давать повода для обоснованной критики своих действий со стороны общества.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