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8da64" w14:textId="0f8da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медицинского обслуживания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28 июня 2013 года № 186-1. Зарегистрировано Департаментом юстиции Мангистауской области 23 июля 2013 года № 2281. Утратило силу постановлением акимата Мангистауской области от 08 июля 2014 года № 172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акимата Мангистауской области от 08 июля 2014 года № 172.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«О государственных услугах»,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«Вызов врача на дом»;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«Запись на прием к врачу».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«Управление здравоохранения Мангистауской области» (Бектубаев Р.Ф.) обеспечить государственную регистрацию данного постановления в органах юстиции, его официальное опубликование в средствах массовой информации и размещение на интернет - ресурсе акимата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Нургалиеву Х.Х.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 А. Айдарбаев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Министр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А.Жумагалиев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 июня 2013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июня 2013 года № 186-1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«Вызов врача на дом» 1. Общие положения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«Вызов врача на дом» (далее – государственная услуга) оказывается медицинскими организациями Мангистауской области, оказывающими первичную медико-санитарную помощь в рамках Единой информационной системы здравоохранения Республики Казахстан (далее – услугодатель), а также через веб - портал «электронного правительства» www 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на основании стандарта государственной услуги «Вызов врача на дом»,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октября 2012 года № 1294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5.Понятия и сокращения, используемые в настоящем регламенте государственной услуги (далее-Регламент):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услугополучатель – физические и юридические лица, за исключением центральных государственных органов, загранучреждений Республики Казахстан,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веб–портал «электронного правительства»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–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шлюз «электронного правительства» –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электронный документ – документ, в котором информация представлена в электронно–цифровой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Государственная база данных «Физические лица» -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в соответствии с законодательством Республики Казахстан (далее – 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ЕИСЗ – Единая информационная система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пользователь – субъект (услугополучатель, услугодатель),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структурно – функциональные единицы – перечень структурных подразделений государственных органов, учреждений или иных организаций, информационные системы, которые участвуют в процессе оказания государственной услуги (далее - СФЕ).</w:t>
      </w:r>
    </w:p>
    <w:bookmarkEnd w:id="2"/>
    <w:bookmarkStart w:name="z2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государственной услуги</w:t>
      </w:r>
    </w:p>
    <w:bookmarkEnd w:id="3"/>
    <w:bookmarkStart w:name="z2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через ПЭП (диаграмма № 1 функционального взаимодействия при оказании государственной услуги через ПЭП)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ПЭП с помощью ИИН и пароля (осуществляется для незарегистрированных услугополучателей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а также запрос о данных услугополучателя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данных услугополучателя на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услуге, в связи с не подтверждением данных услугополучателя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(запроса) в ЕИСЗ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ЕИСЗ;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электронного документа (запроса) основаниям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государственной услуге в связи с имеющимися нарушениями, согласно пункту 14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8 - получение услугополучателем результата государственной услуги (выдача справки о вызове врача на дом в электронном виде), сформированный ЕИСЗ.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(диаграмма № 2 функционального взаимодействия при оказании государственной услуги через услугодателя)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в ЕИСЗ логина и пароля (процесс авторизации)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сотрудником услугодателя государственной услуги, указанной в настоящем Регламенте, вывод на экран формы запроса для оказания государственной услуги и ввод сотрудником услугодателя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услугополучателя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об отсутствий данных услугополучателя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сотрудником услугодателя формы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регистрация электронного документа в ЕИСЗ;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(обработка) услугодателем соответствия запроса основаниям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7 - формирование сообщения об отказе в запрашиваемой государственной услуге в связи с имеющимися нарушениями в документах услугополучателя,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процесс 8 - получение услугополучателем результата государственной услуги (при непосредственном обращении или по телефонной связи - запись в журнале регистрации вызовов уполномоченной организации затем устный ответ с указанием даты, времени посещения врача).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действий по заполнению форм запроса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ввод пользователем ИИН, логина и пароля для входа 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выбор государственной услуги, указанной в настоящем Регламенте;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заказ государственной услуги с помощью кнопки «Заказать услугу online»;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заполнение запроса и прикрепление необходимых документов в электронном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ИИН выбирается автоматически, по результатам регистрации пользователя 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пользователь с помощью кнопки «отправить запрос» осуществляет направление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обработка запроса в ЕИСЗ;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 пользователя на экране дисплея выводится следующая информация: ИИН; номер запроса; тип государственной услуги; статус запроса; срок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помощью кнопки «обновить статус» пользователю предоставляется возможность просмотреть результаты обработки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получении ответа на ПЭП появляется кнопка «просмотр результата».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После обработки запроса услугополучателю предоставляется возможность просмотреть результаты обработки запроса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«открыть» – результат запроса выводится на экран дисплея;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государственной услуги можно получить по телефону саll–центра: (1414).</w:t>
      </w:r>
    </w:p>
    <w:bookmarkEnd w:id="4"/>
    <w:bookmarkStart w:name="z6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государственной услуги</w:t>
      </w:r>
    </w:p>
    <w:bookmarkEnd w:id="5"/>
    <w:bookmarkStart w:name="z6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СФЕ,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ЕИСЗ;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ГБД ФЛ.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Диаграмма, отражающая взаимосвязь между логической последовательностью действий (в процессе оказания государственной услуги)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Результаты оказания государственной услуги услугополучателям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Требования, предъявляемые к процессу оказания государственной услуги услугополучателям: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Техническое условие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 у лица, которому оказывается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с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у пользователя ЭЦП;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«Вызов врача на дом»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 через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6"/>
        <w:gridCol w:w="2083"/>
        <w:gridCol w:w="2500"/>
        <w:gridCol w:w="2083"/>
        <w:gridCol w:w="2291"/>
        <w:gridCol w:w="2708"/>
        <w:gridCol w:w="1875"/>
        <w:gridCol w:w="1458"/>
        <w:gridCol w:w="2293"/>
        <w:gridCol w:w="2293"/>
      </w:tblGrid>
      <w:tr>
        <w:trPr>
          <w:trHeight w:val="49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 работ)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чатель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чатель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ЕИСЗ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ЕИСЗ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ЕИСЗ</w:t>
            </w:r>
          </w:p>
        </w:tc>
      </w:tr>
      <w:tr>
        <w:trPr>
          <w:trHeight w:val="79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(процесса, процедуры, операции) и их описание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ПЭП по ИИН и пароля.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услугопо-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лучателя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ственную услугу и формирует данные запроса, а также запрос в ГБД ФЛ о данных услугополу-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чателя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неподтвержде-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данных услугополуча-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запроса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рация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сообщения об отказе в связи с имеющимися нарушениями, согласно пункта 14 Стандарта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услугополу-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чателем результата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 (выдача справки о вызове врача на дом в электронном виде)</w:t>
            </w:r>
          </w:p>
        </w:tc>
      </w:tr>
      <w:tr>
        <w:trPr>
          <w:trHeight w:val="108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сообщения об отказе в запраши-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ваемой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запроса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услуге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запроса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рация запросас 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номера заявле-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отказа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</w:t>
            </w:r>
          </w:p>
        </w:tc>
      </w:tr>
      <w:tr>
        <w:trPr>
          <w:trHeight w:val="82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 если есть нарушения в данных услугополу-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– если авторизация прошла успешно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данных услугополу-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чателя; 5 – если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 нет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 есть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7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услугодателя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2526"/>
        <w:gridCol w:w="1894"/>
        <w:gridCol w:w="2315"/>
        <w:gridCol w:w="2316"/>
        <w:gridCol w:w="2316"/>
        <w:gridCol w:w="1895"/>
        <w:gridCol w:w="1684"/>
        <w:gridCol w:w="2316"/>
        <w:gridCol w:w="2317"/>
      </w:tblGrid>
      <w:tr>
        <w:trPr>
          <w:trHeight w:val="42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ЕИСЗ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ЕИСЗ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ЕИСЗ</w:t>
            </w:r>
          </w:p>
        </w:tc>
      </w:tr>
      <w:tr>
        <w:trPr>
          <w:trHeight w:val="20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(процесса, процедуры, операции) и их описание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сотрудни-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 услугода-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логина и пароля (процесс авториза-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сотрудником услугодате-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о данных услугополу-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чателя в ГБД ФЛ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сообщения об отсутствий данных услугополу-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чателя ГБД ФЛ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сотрудни-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 формы запроса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трация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сообщения об отказе в связи с имеющимися нарушениями, согласно пункта 14 Стандарта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услугополу-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чателем результата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 (при непосредст-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венном обращении или по телефонной связи - запись в журнале регистрации вызовов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ченной организации затем устный ответ с указанием даты, времени посещения врача)</w:t>
            </w:r>
          </w:p>
        </w:tc>
      </w:tr>
      <w:tr>
        <w:trPr>
          <w:trHeight w:val="2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ционно–рас-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решение)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об успешном 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вании запроса.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запроса.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запроса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отказа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запроса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трация запроса с присвое-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номера заявле-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отказа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результата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</w:t>
            </w:r>
          </w:p>
        </w:tc>
      </w:tr>
      <w:tr>
        <w:trPr>
          <w:trHeight w:val="24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 сек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10 -15 сек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10 - 15 сек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</w:t>
            </w:r>
          </w:p>
        </w:tc>
      </w:tr>
      <w:tr>
        <w:trPr>
          <w:trHeight w:val="12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 есть нарушения;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 нарушений нет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7– если есть 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«Вызов врача на дом»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через ПЭП Диаграмма № 2 функционального взаимодействия при оказании государственной услуги через услугодателя Условные обозначения: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(диаграммы и условные обозначения смотрите в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7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«Вызов врача на дом»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услуги: 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июня 2013 года № 186-1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«Запись на прием к врачу» 1. Общие положения</w:t>
      </w:r>
    </w:p>
    <w:bookmarkStart w:name="z8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«Запись на прием к врачу» (далее – государственная услуга) оказывается медицинскими организациями Мангистауской области, оказывающими первичную медико - санитарную помощь в рамках Единой информационной системы здравоохранения Республики Казахстан (далее – услугодатель), а также через веб-портал «электронного правительства» www 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на основании стандарта государственной услуги «Запись на прием к врачу»,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октября 2012 года № 1294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(далее -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услугополучатель – физические и юридические лица, за исключением центральных государственных органов, загранучреждений Республики Казахстан,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веб – портал «электронного правительства»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оказываемым в электронной форме (далее-ПЭП);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шлюз «электронного правительства» –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электронный документ – документ, в котором информация представлена в электронно – 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государственная база данных «Физические лица» -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в соответствии с законодательством Республики Казахстан (далее – ГБД ФЛ)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ЕИСЗ – Единая информационная система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пользователь – субъект (услугополучатель, услугодатель),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структурно – функциональные единицы - перечень структурных подразделений государственных органов, учреждений или иных организаций, информационные системы, которые участвуют в процессе оказания услуги (далее-СФЕ).</w:t>
      </w:r>
    </w:p>
    <w:bookmarkEnd w:id="12"/>
    <w:bookmarkStart w:name="z9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13"/>
    <w:bookmarkStart w:name="z9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через ПЭП (диаграмма № 1 функционального взаимодействия при оказании государственной услуги через ПЭП 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ПЭП с помощью ИИН и пароля (осуществляется для незарегистрированных услугополучателей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а также запрос о данных услугополучателя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данных услугополучателя на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услуге, в связи с не подтверждением данных услугополучателя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(запроса) в ЕИСЗ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ЕИСЗ;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электронного документа (запроса) основаниям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государственной услуге в связи с имеющимися нарушениями, согласно пункта 14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услугополучателем результата государственной услуги (выдача справки о записи на прием к врачу в электронном виде), сформированный ЕИСЗ.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(диаграмма № 2 функционального взаимодействия при оказании государственной услуги через услугодателя)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в ЕИСЗ логина и пароля (процесс авторизации)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сотрудником услугодателя государственной услуги, указанной в настоящем Регламенте, вывод на экран формы запроса для оказания государственной услуги и ввод сотрудником услугодателя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услугополучателя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об отсутствий данных услугополучателя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сотрудником услугодателя формы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регистрация электронного документа в ЕИСЗ;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(обработка) услугодателем соответствия запроса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7 - формирование сообщения об отказе в запрашиваемой государственной услуге в связи с имеющимися нарушениями в документах услугополучателя,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получение услугополучателем результата государственной услуги (запись в журнале предварительной записи на прием к врачу уполномоченной организации и затем устный ответ с указанием даты, времени приема врача в соответствии с графиком приема врачей).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действий по заполнению форм запроса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ввод пользователем ИИН, логина и пароля для входа 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выбор государственной услуги, указанной в настоящем Регламенте;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заказ государственной услуги с помощью кнопки «Заказать услугу online»;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заполнение запроса и прикрепление необходимых документов в электронном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ИИН выбирается автоматически, по результатам регистрации пользователя 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пользователь с помощью кнопки «отправить запрос» осуществляет направление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обработка запроса в ЕИСЗ;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 пользователя на экране дисплея выводится следующая информация: ИИН; номер запроса; тип услуги; статус запроса; срок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помощью кнопки «обновить статус» пользователю предоставляется возможность просмотреть результаты обработки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получении ответа на ПЭП появляется кнопка «просмотр результата».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После обработки запроса услугополучателю предоставляется возможность просмотреть результаты обработки запроса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«открыть» – результат запроса выводится на экран дисплея.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услуги можно получить по телефону саll–центра: (1414).</w:t>
      </w:r>
    </w:p>
    <w:bookmarkEnd w:id="14"/>
    <w:bookmarkStart w:name="z13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государственной услуги</w:t>
      </w:r>
    </w:p>
    <w:bookmarkEnd w:id="15"/>
    <w:bookmarkStart w:name="z1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СФЕ,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ЕИСЗ;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ГБД ФЛ.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Диаграмма, отражающая взаимосвязь между логической последовательностью действий (в процессе оказания государственной услуги)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Результаты оказания государственной услуги услугополучателям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Требования, предъявляемые к процессу оказания государственной услуги услугополучателям: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Техническое условие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 у лица, которому оказывается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с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у пользователя ЭЦП.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«Запись на прием к врачу»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 через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"/>
        <w:gridCol w:w="2553"/>
        <w:gridCol w:w="1914"/>
        <w:gridCol w:w="2127"/>
        <w:gridCol w:w="1915"/>
        <w:gridCol w:w="2553"/>
        <w:gridCol w:w="1915"/>
        <w:gridCol w:w="1702"/>
        <w:gridCol w:w="2341"/>
        <w:gridCol w:w="2555"/>
      </w:tblGrid>
      <w:tr>
        <w:trPr>
          <w:trHeight w:val="67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лучатель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лучатель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ЕИСЗ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ЕИСЗ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ЕИСЗ</w:t>
            </w:r>
          </w:p>
        </w:tc>
      </w:tr>
      <w:tr>
        <w:trPr>
          <w:trHeight w:val="79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(процесса, процедуры, операции) и их описание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зуется на ПЭП по ИИН и пароля. 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услугопо-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лучателя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запроса, а также запрос в ГБД ФЛ о данных услугопо-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лучателя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неподтверж-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дением данных услугополу-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чателя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запроса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трация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сообщения об отказе в связи с имеющимися нарушениями, согласно пункта 14 Стандарта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услугополу-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чателем результата государс-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твенной услуги (выдача справки о записи на прием к врачу в электронном виде)</w:t>
            </w:r>
          </w:p>
        </w:tc>
      </w:tr>
      <w:tr>
        <w:trPr>
          <w:trHeight w:val="108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ционно–рас-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решение)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об успешном 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вании запроса.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сообщения об отказе в запраши-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ваемой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услуге.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запроса.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услуге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запроса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трация запроса с присвое-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номера заявле-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нию.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отказа.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</w:t>
            </w:r>
          </w:p>
        </w:tc>
      </w:tr>
      <w:tr>
        <w:trPr>
          <w:trHeight w:val="82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 если есть нарушения в данных услугопо-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лучателя; 3–если авториза-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прошла успешно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услугопо-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лучателя; 5–если нарушений нет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 есть 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ния; 8 –если 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нет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4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услугодателя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2526"/>
        <w:gridCol w:w="1684"/>
        <w:gridCol w:w="2315"/>
        <w:gridCol w:w="2316"/>
        <w:gridCol w:w="2316"/>
        <w:gridCol w:w="1894"/>
        <w:gridCol w:w="1684"/>
        <w:gridCol w:w="2316"/>
        <w:gridCol w:w="2528"/>
      </w:tblGrid>
      <w:tr>
        <w:trPr>
          <w:trHeight w:val="6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 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Улугодатель 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ЕИСЗ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ЕИСЗ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ЕИСЗ</w:t>
            </w:r>
          </w:p>
        </w:tc>
      </w:tr>
      <w:tr>
        <w:trPr>
          <w:trHeight w:val="20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(процесса, процедуры, операции) и их описание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сотруд-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ником 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дателя логина и пароля (процесс автори-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сотрудником услугодате-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ственной услуги 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о данных услугополу-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чателя в ГБД ФЛ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сообщения об отсутствий данных услугополу-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чателя ГБД ФЛ 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сотрудни-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 формы запроса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трация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сообщения об отказе в связи с имеющимися нарушениями, согласно пункта 14 Стандарта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услугополу-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чателем результата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 (запись в журнале предвари-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 записи на прием к врачу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организации и затем устный ответ с указанием даты, времени приема врача в соответствии с графиком приема врачей)</w:t>
            </w:r>
          </w:p>
        </w:tc>
      </w:tr>
      <w:tr>
        <w:trPr>
          <w:trHeight w:val="250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ционно–рас-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решение)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 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об успешном 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вании запроса.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запроса.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запроса.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отказа.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запроса.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трация запроса с присвое-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номера заявле-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нию.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отказа.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результата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ственной услуги </w:t>
            </w:r>
          </w:p>
        </w:tc>
      </w:tr>
      <w:tr>
        <w:trPr>
          <w:trHeight w:val="6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</w:t>
            </w:r>
          </w:p>
        </w:tc>
      </w:tr>
      <w:tr>
        <w:trPr>
          <w:trHeight w:val="282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 есть нарушения; 5 – если нарушений нет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7– если есть 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ния; 8–если 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нет 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«Запись на прием к врачу»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через ПЭП 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через услугодателя Условные обозначения: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(диаграммы и условные обозначения смотрите в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4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«Запись на прием к врачу»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услуги: 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