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774f" w14:textId="ace7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 территории города Актау и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29 мая 2013 года № 10/142. Зарегистрировано Департаментом юстиции Мангистауской области 09 июля 2013 года № 2265. Утратило силу - решением Мангистауского областного маслихата от 10 декабря 2015 года № 29/439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города Актау и села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Д.Нурмуханов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Актауского городского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сельского хозяйства и ветеринарии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Б.Касымов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Актауской городской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территориальной инспекции Комитета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ветеринарного контроля и надзора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сельского хозяйства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Е.Сынабаев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управления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внутренних дел города Актау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Б.Акшауов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 № 10/142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</w:t>
      </w:r>
      <w:r>
        <w:br/>
      </w:r>
      <w:r>
        <w:rPr>
          <w:rFonts w:ascii="Times New Roman"/>
          <w:b/>
          <w:i w:val="false"/>
          <w:color w:val="000000"/>
        </w:rPr>
        <w:t>собак и кошек на территории города Актау и села Умирзак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содержания собак и кошек на территории города Актау  и села Умирзак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регулируют порядок содержания собак и кошек на территории города Актау и села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Собаки с трехмесячного, кошки с двухмесячного возраста проходят регистрацию в государственном учреждении "Актауский городской отдел сельского хозяйства и ветеринарии" (Далее - городской отдел сельского хозяйства и ветеринарии).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регистрации владелец собак и кошек знакомится с требованиями настоящих Правил. Запись об ознакомлении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После регистрации владельцам собак и кошек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Владельцами собак и кошек при регистрации и перерегистрации предоставляются следующие документы 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домашний адрес, контактный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порода собаки или кошки, пол, кличка, дата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продаже, пропаже, гибели, передаче другому лицу собак и кошек владельцу животных в двухнедельный срок необходимо информировать городской отдел сельского хозяйства и ветеринарии для снятия их с учета или перерегистрации. При перемене местожительства владельцев собак и кошек животные подлежать регистрации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Собак, начиная с трехмесячного возраста, независимо от породы, необходимо вакцинировать против бешенства, чумы и по эпизоотическим показаниям против лептоспироза, микроспории, а также проводить исследования на гельминты, либо делать профилактическую  дегельминтизацию.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Кошки, начиная с двухмесячного возраста, проходят вакцинацию против инфекционных заболеваний, общих для животных и людей, по эпизоотическим показаниям против микроспории, исследование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Если владельцем собак и кошек является юридическое лицо, то им назначается лицо, ответственное за содержание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Содержание собак и кошек осуществляется при условии соблюдения санитарно - 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квартире многоквартирного жилого дома в одной семье рекомендуется содержать не более трех взрослых собак крупных и средних пород и трех кошек с приплодами до шестимесячного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Допускается поселение в гостинице владельца с собакой или кошкой по согласованию с администрацией гостиницы при соблюдении санитарно - гигиенических правил и наличии ветеринарного паспорта на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уполномоченного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и с надписью "Ит күзетеді!", "Охраняется собакой!".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Содержание не более трех собак допускается в домах индивидуального жилищного фонда, если условия содержания животных соответствуют зоогигиеническим и санитарно - гигиеническим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Выгуливают собак в специально отведенных, огороженных местах. Если таковых мест нет, выгул собак осуществляется на пустырях.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содержать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выгуливать собак и кошек на детских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выгуливать собак без намордника (кроме собак декоративных пород)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выгуливать собак и кошек лицам в нетрезвом состоянии и подросткам, не достигшим 14 -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купать собак и кошек в местах, предназначенных для купания людей, в фонтанах и родниковых источниках.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Собаки, находящиеся в общественных местах без сопровождающих лиц, кроме оставленных владельцами на привязи, считаются бродячими собаками и подлежат отлову специальными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Отлов бродячих собак и кошек осуществляется государственным коммунальным предприятием в области ветеринарии, заключившим договор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а также перемещение собак и кошек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Не допускается торговля собак и кошек в неустановленных местах, а также без ветеринарных справок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Торговля собак и кошек допускается только по достижении ими возраста 2,5-3 месяца при наличии соответствующих ветеринарных документов. В случае, если собаки и кошки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 соответствии с действующим законодательством Республики Казахстан разрешается торговля собак и кошек через фонды (клубы)  животноводов, питомники, зоомагазины и специализированные базары.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Ввоз собак и кошек на территорию города Актау и села Умирзак, в том числе из зарубежных государств, или вывоз за пределы города и села проводится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Перевозка (перемещение) собак и кошек за пределы города,  села Умирзак и ввоз разрешаются при наличии специального ветеринарного паспорта особого образца и ветеринарного удостоверения о вакцинации и состоянии собак и кошек, выданного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Перевозка собак и кошек воздушным, железнодорожным, автомобильным, а также водным транспортом осуществляется на основании Правил перевозок пассажиров, багажа и грузов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соблюдением Правил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Контроль за соблюдением Правил содержания собак и кошек на территории города Актау и села Умирзак осуществляют государственные учреждения, уполномоченные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Ответственность за нарушение требований настоящих Правил определяется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