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893a" w14:textId="ad48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14 января 2013 года N 10. Зарегистрировано Департаментом юстиции Мангистауской области 24 января 2013 года за N 2205. Утратило силу постановлением акимата Мангистауской области от 15 августа 2013 года № 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Мангистауской области от 15.08.2013 № 244.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контрактов на разведку, добычу общераспространенных полезных ископаемых»;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договора залога права недропользования на разведку, добычу общераспространенных полезных ископаемых».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земельных отношений Мангистауской области» обеспечить государственную регистрацию данного постановления в органах юстиции, его официального опубликование в средствах массовой информации и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Муханова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Б. Мухамеджанов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земельных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Дузмагамбетов Е.Д.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января 2013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2013 года №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«Регистрация контрактов на разведку, добычу общераспространенных полезных ископаемых»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«Регистрация контрактов на разведку, добычу общераспространенных полезных ископаемых»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физические и юридические лица, (далее –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 – функциональные единицы (далее – СФЕ) – должностные лица,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– сотрудник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регистрирующий орган – государственное учреждение «Управление земельных отношений Мангистауской области».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регистрирующим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Закона Республики Казахстан от 24 июня 2010 года «О недрах и недропользовании»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контрактов на разведку, добычу общераспространенных полезных ископаемых»,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2012 года № 1151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акт регистрации контракта на проведение операций по недропользованию ( далее –акт)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предоставлении услуги (далее –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участие других государственных органов, иных организаций, а также физических лиц не предусмотрено.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Информацию по вопросам и о ходе оказания государственной услуги можно получить в регистрирующем органе, адрес и график работы которого указан в Стандарте, а также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не позднее пяти рабочих дней с момента подачи получателем государственной услуги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сдачи документов во время получения государственной услуги, оказываемой на месте в день обращения получателя государственной услуги,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Основания для отказа в предоставлении государственной услуги регистрирующий органом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предоставления документов получателем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регистрирующий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регистрирующего органа регистрирует и предоставляет документы руководителю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регистрирующего органа ознакамливается с поступившими документами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документы, подготавливает акт либо отказ и направляет руководителю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регистрирующего органа подписывает и направляет акт либо отказ сотруднику канцелярии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регистрирующего органа регистрирует и выдает получателю акт либо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 Минимальное количество лиц, осуществляющих прием документов для оказания государственной услуги в регистрирующем органе, составляет один сотрудник.</w:t>
      </w:r>
    </w:p>
    <w:bookmarkEnd w:id="9"/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Получатель предоставляет в регистрирующий орган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 сдачи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является регистрация (штамп и входящий номер, дата) заявления для получения государственной услуги в канцелярии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11"/>
    <w:bookmarkStart w:name="z4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2"/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Ответственным лицом за оказание государственной услуги является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регистрирующего органа несет ответственность за оказание государственной услуги в установленные сроки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Обжалование действий (бездействий) по вопросам оказания государственной услуги производится в соответствии с разделом 5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контрактов на разведку,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 ископаемых»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5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 СФЕ</w:t>
      </w:r>
    </w:p>
    <w:bookmarkEnd w:id="15"/>
    <w:bookmarkStart w:name="z5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4368"/>
        <w:gridCol w:w="3958"/>
        <w:gridCol w:w="3769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 )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регистрирующего органа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регистрирующего органа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Ознакамливается с поступившими документами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руководителю регистрирующего органа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3158"/>
        <w:gridCol w:w="3318"/>
        <w:gridCol w:w="1"/>
        <w:gridCol w:w="3047"/>
        <w:gridCol w:w="2570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 )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регистрирующего органа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регистрирующего органа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документы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акт либо отказ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акт либо отказ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акта либо отказа руководителю регистрирующего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акта либо отказа сотруднику канцелярии регистрирующего органа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либо отказа</w:t>
            </w:r>
          </w:p>
        </w:tc>
      </w:tr>
      <w:tr>
        <w:trPr>
          <w:trHeight w:val="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7"/>
        <w:gridCol w:w="4411"/>
        <w:gridCol w:w="3442"/>
      </w:tblGrid>
      <w:tr>
        <w:trPr>
          <w:trHeight w:val="555" w:hRule="atLeast"/>
        </w:trPr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регистрирующего органа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регистрирующего органа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825" w:hRule="atLeast"/>
        </w:trPr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 и предоставляет документы руководителю регистрирующего органа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Ознакамливается с поступившими документами и определяет исполнителя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подготавливает акт и направляет акт руководителю регистрирующего органа</w:t>
            </w:r>
          </w:p>
        </w:tc>
      </w:tr>
      <w:tr>
        <w:trPr>
          <w:trHeight w:val="825" w:hRule="atLeast"/>
        </w:trPr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акт и направляет сотруднику канцелярии регистрирующего органа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и выдает акт получателю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7"/>
        <w:gridCol w:w="4411"/>
        <w:gridCol w:w="3442"/>
      </w:tblGrid>
      <w:tr>
        <w:trPr>
          <w:trHeight w:val="555" w:hRule="atLeast"/>
        </w:trPr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регистрирующего органа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регистрирующего органа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825" w:hRule="atLeast"/>
        </w:trPr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 и предоставляет документы руководителю регистрирующего органа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Ознакамливается с поступившими документами и определяет исполнителя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подготавливает и направляет отказ руководителю регистрирующего органа</w:t>
            </w:r>
          </w:p>
        </w:tc>
      </w:tr>
      <w:tr>
        <w:trPr>
          <w:trHeight w:val="825" w:hRule="atLeast"/>
        </w:trPr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отказ и направляет сотруднику канцелярии регистрирующего органа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и выдает отказ получателю 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контрактов на разведку,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 ископаемых»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5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(схему смотрите в бумажном варианте)</w:t>
      </w:r>
    </w:p>
    <w:bookmarkStart w:name="z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2013 года №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5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договора залога права недропользования на разведку, добычу общераспространенных полезных ископаемых»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2"/>
    <w:bookmarkStart w:name="z6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3"/>
    <w:bookmarkStart w:name="z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«Регистрация договора залога права недропользования на разведку, добычу общераспространенных полезных ископаемых»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физические и юридические лица, (далее –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 – функциональные единицы (далее – СФЕ) – должностные лица,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– сотрудник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регистрирующий орган – государственное учреждение «Управление земельных отношений Мангистауской области».</w:t>
      </w:r>
    </w:p>
    <w:bookmarkEnd w:id="24"/>
    <w:bookmarkStart w:name="z6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5"/>
    <w:bookmarkStart w:name="z6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регистрирующим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24 июня 2010 года «О недрах и недропользовании» и Стандарта государственной услуги «Регистрация договора залога права недропользования на разведку, добычу общераспространенных полезных ископаемых»,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2012 года № 1151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свидетельство о регистрации договора залога права недропользования (далее – свидетельство)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предоставлении услуги (далее –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участие других государственных органов, иных организаций, а также физических лиц не предусмотрено.</w:t>
      </w:r>
    </w:p>
    <w:bookmarkEnd w:id="26"/>
    <w:bookmarkStart w:name="z7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7"/>
    <w:bookmarkStart w:name="z7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Информацию по вопросам и о ходе оказания государственной услуги можно получить в регистрирующем органе, адрес и график работы которого указан в Стандарте, а также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не позднее пяти рабочих дней с момента подачи получателем государственной услуги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сдачи документов во время получения государственной услуги, оказываемой на месте в день обращения получателя государственной услуги,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получателем государственной услуги документов во время получения государственной услуги, оказываемой на месте в день обращения, составляет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Основания для отказа в предоставлении государственной услуги регистрирующим органом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предоставления документов получателем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регистрирующий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регистрирующего органа регистрирует и предоставляет документы руководителю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регистрирующего органа ознакамливается с поступившими документами и определяет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рассматривает документы, подготавливает свидетельство либо отказ и направляет руководителю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регистрирующего органа подписывает и направляет свидетельство либо отказ сотруднику канцелярии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регистрирующего органа регистрирует и выдает получателю свидетельство либо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 Минимальное количество лиц, осуществляющих прием документов для оказания государственной услуги в регистрирующем органе, составляет один сотрудник.</w:t>
      </w:r>
    </w:p>
    <w:bookmarkEnd w:id="28"/>
    <w:bookmarkStart w:name="z8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29"/>
    <w:bookmarkStart w:name="z9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Получатель предоставляет в регистрирующий орган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 сдачи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является регистрация (штамп и входящий номер, дата) заявления для получения государственной услуги в канцелярии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взаимодействия административных действий (процедур)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 функционального взаимодействия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отражает взаимосвязь между логической последовательностью административных действий (процедур) в процессе оказания государственной услуги и СФЕ.</w:t>
      </w:r>
    </w:p>
    <w:bookmarkEnd w:id="30"/>
    <w:bookmarkStart w:name="z9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31"/>
    <w:bookmarkStart w:name="z9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регистрирующего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регистрирующего органа несет ответственность за оказание государственной услуги в установленные сроки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Обжалование действий (бездействий) по вопросам оказания государственной услуги производится в соответствии с разделом 5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10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договора залога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недропользования на разведку,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 ископаемых»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bookmarkStart w:name="z10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 СФЕ</w:t>
      </w:r>
    </w:p>
    <w:bookmarkEnd w:id="34"/>
    <w:bookmarkStart w:name="z10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4368"/>
        <w:gridCol w:w="3958"/>
        <w:gridCol w:w="3769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 )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регистрирующего органа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регистрирующего органа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Ознакамливается с поступившими документами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руководителю регистрирующего органа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3158"/>
        <w:gridCol w:w="3318"/>
        <w:gridCol w:w="1"/>
        <w:gridCol w:w="3047"/>
        <w:gridCol w:w="2570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 )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регистрирующего органа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регистрирующего органа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документы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свидетельства либо отказ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свидетельства либо отказ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свидетельства либо отказа руководителю регистрирующего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свидетельства либо отказа сотруднику канцелярии регистрирующего органа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либо отказ</w:t>
            </w:r>
          </w:p>
        </w:tc>
      </w:tr>
      <w:tr>
        <w:trPr>
          <w:trHeight w:val="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2"/>
        <w:gridCol w:w="4050"/>
        <w:gridCol w:w="3558"/>
      </w:tblGrid>
      <w:tr>
        <w:trPr>
          <w:trHeight w:val="555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регистрирующего органа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регистрирующего органа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825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 и предоставляет документы руководителю регистрирующего органа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Ознакамливается с поступившими документами и определяет исполнителя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документы, подготавливает и направляет свидетельство </w:t>
            </w:r>
          </w:p>
        </w:tc>
      </w:tr>
      <w:tr>
        <w:trPr>
          <w:trHeight w:val="825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свидетельство и направляет сотруднику канцелярии регистрирующего органа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и выдает свидетельство получателю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7"/>
        <w:gridCol w:w="4411"/>
        <w:gridCol w:w="3442"/>
      </w:tblGrid>
      <w:tr>
        <w:trPr>
          <w:trHeight w:val="555" w:hRule="atLeast"/>
        </w:trPr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регистрирующего органа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регистрирующего органа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1170" w:hRule="atLeast"/>
        </w:trPr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 и предоставляет документы руководителю регистрирующего органа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Ознакамливается с поступившими документами и определяет исполнителя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подготавливает и направляет отказ</w:t>
            </w:r>
          </w:p>
        </w:tc>
      </w:tr>
      <w:tr>
        <w:trPr>
          <w:trHeight w:val="825" w:hRule="atLeast"/>
        </w:trPr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отказ и направляет сотруднику канцелярии регистрирующего органа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и выдает отказ получателю 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договора залога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недропользования на разведку,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 ископаемых»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bookmarkStart w:name="z10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(схему смотрите в бумажном варианте)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