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1a0d" w14:textId="c0e1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N 11/2 "О бюджете Шиелийского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25 декабря 2013 года N 25/2. Зарегистрировано Департаментом юстиции Кызылординской области 25 декабря 2013 года за N 4564. Утратило силу решением Шиелийского районного маслихата Кызылординской области от 21 февраля 2014 года N 26/9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21.02.2014 N 26/9.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"Бюджетный кодекс Республики Казахстан"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21 декабря 2012 года  </w:t>
      </w:r>
      <w:r>
        <w:rPr>
          <w:rFonts w:ascii="Times New Roman"/>
          <w:b w:val="false"/>
          <w:i w:val="false"/>
          <w:color w:val="000000"/>
          <w:sz w:val="28"/>
        </w:rPr>
        <w:t>N 11/2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на 2013-2015 годы Шиелийского района" (зарегистрировано в Реестре государственной регистрации нормативных правовых актов за номером 4383, опубликовано газете "Өскен Өңір" от 23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- 7 137 533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- 1 454 975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- 5 595 986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- 7 287 872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- - 264 356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- 264 356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решения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      Х.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              А. Оразбекулы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25/2 внеочередной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11/2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33"/>
        <w:gridCol w:w="653"/>
        <w:gridCol w:w="8353"/>
        <w:gridCol w:w="221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7137533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1454975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702560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702560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226419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5234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1792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8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9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9563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75057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32361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42696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5595986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5595986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5595986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7287872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423081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18023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103704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20471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263184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20945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17225</w:t>
            </w:r>
          </w:p>
        </w:tc>
      </w:tr>
      <w:tr>
        <w:trPr>
          <w:trHeight w:val="15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4962454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396919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396764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4555735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3870617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112858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55485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305171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здравоохранение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384579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384579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35987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27565</w:t>
            </w:r>
          </w:p>
        </w:tc>
      </w:tr>
      <w:tr>
        <w:trPr>
          <w:trHeight w:val="14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62469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128043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 социальных программ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631583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147353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52358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468238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25431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382714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340444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235061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66472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23014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37036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45333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45333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174372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52173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110692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99868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11507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35765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14080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21685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212812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21767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21767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191045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49828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141217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96279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31274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31274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10226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50847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114017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127229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127229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127229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-264356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264356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127229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127229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45196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45196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