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86c2" w14:textId="a0e8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2013 года N 188. Зарегистрировано Департаментом юстиции Кызылординской области 13 января 2014 года N 4576.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6394801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3746397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3049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2619607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7018717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–161354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от операций с финансовыми активами –8150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 – - 793420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бюджета –793420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632066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Сырдарьинского районного маслихата Кызылординской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N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30.04.2014 </w:t>
      </w:r>
      <w:r>
        <w:rPr>
          <w:rFonts w:ascii="Times New Roman"/>
          <w:b w:val="false"/>
          <w:i w:val="false"/>
          <w:color w:val="000000"/>
          <w:sz w:val="28"/>
        </w:rPr>
        <w:t>N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23.06.2014 </w:t>
      </w:r>
      <w:r>
        <w:rPr>
          <w:rFonts w:ascii="Times New Roman"/>
          <w:b w:val="false"/>
          <w:i w:val="false"/>
          <w:color w:val="00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05.08.2014 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11.09.2014 </w:t>
      </w:r>
      <w:r>
        <w:rPr>
          <w:rFonts w:ascii="Times New Roman"/>
          <w:b w:val="false"/>
          <w:i w:val="false"/>
          <w:color w:val="00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 и распространяется на отношения, возникшие с 01.01.2014); от 07.11.2014 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01.01.2014); от 03.12.2014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Учесть объем субвенций, передаваемых в районный бюджет 2014 году в пределах 1 431 822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размер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в пределах 4 (четырех)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7 900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Установить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Бисенов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7037"/>
        <w:gridCol w:w="2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6"/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173"/>
        </w:tc>
      </w:tr>
    </w:tbl>
    <w:bookmarkStart w:name="z1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896"/>
        <w:gridCol w:w="2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188</w:t>
            </w:r>
          </w:p>
          <w:bookmarkEnd w:id="340"/>
        </w:tc>
      </w:tr>
    </w:tbl>
    <w:bookmarkStart w:name="z1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