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3f77" w14:textId="6653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ХІІ сессии районного маслихата от 20 декабря 2012 года N 96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февраля 2013 года N 106. Зарегистрировано Департаментом юстиции Кызылординской области 18 марта 2013 года за N 4420. Прекращено действие по истечении срока действия (письмо Сырдарьинского районного маслихата Кызылординской области от 27 января 2014 года N 03-11/15)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27.01.2014 N 03-11/15).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ХІІ сессии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08 января 2013 года N 4381, опубликовано в газете "Тіршілік тынысы" от 12 января 2013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5 126 455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2 149 499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7 787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1 079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2 968 090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5 761 490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97 123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74 613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74 613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(- 806 771)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806 771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Б. Пржанова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Б. Маншарипов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февраля 2013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805"/>
        <w:gridCol w:w="728"/>
        <w:gridCol w:w="767"/>
        <w:gridCol w:w="7616"/>
        <w:gridCol w:w="1912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5126455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2149499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160038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144467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1814372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1789081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1788386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18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энергией не более 7,5 Дж и калибра до 4,5 мм включительно)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7787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2968090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2968090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2968090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916336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5761490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448716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385717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19994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91010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274713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23183
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23183
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21736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21736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9035
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3424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3424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3424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2964099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361792
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50758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311034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311034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2235001
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2231847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1975642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367306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324914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42392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311375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269600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269600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50577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41775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41775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29947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734613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143792
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117432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26360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363754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4825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358929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227067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208008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591348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159976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28035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117422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274307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45404
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228903
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69198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44619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24579
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87867
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28275
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36992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110628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51466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28604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22862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15685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15685
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36158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36158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14197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21961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464469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460269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460269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64281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52813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7688
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12133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23323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23323
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23323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97123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74613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-806771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806771
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709648
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709648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709648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