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ed5f4" w14:textId="88ed5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2014-2016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28 декабря 2013 года № 181. Зарегистрировано Департаментом юстиции Кызылординской области 15 января 2014 года № 4579.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кодекса Республики Казахстан от 4 декабря 2008 года "Бюджетный кодекс Республики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238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15 мая 2007 года Кодекса Республики Казахстан "Трудавой кодекс Республики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регулировании развития агропромышленного комплекса и сельских территорий" от 8 июля 2005 года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Жанакорганский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районный бюджет на 2014-2016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доходы – 9 425 902,3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1 818 880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50 980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23 734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7 532 308,3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затраты – 9 802 873,3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чистое бюджетное кредитование – 153 332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181 755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28 423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сальдо по операциям с финансовыми активами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дефицит бюджета – - 530 303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финансирование дефицита бюджета – 530 303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181 755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28 423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376 971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решениями Жанакорганского районного маслихата Кызылординской области от 24.02.2014 </w:t>
      </w:r>
      <w:r>
        <w:rPr>
          <w:rFonts w:ascii="Times New Roman"/>
          <w:b w:val="false"/>
          <w:i w:val="false"/>
          <w:color w:val="ff0000"/>
          <w:sz w:val="28"/>
        </w:rPr>
        <w:t>N 190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 и распространяется на отношения возникшие с 01.01.2014); от 05.05.2014 </w:t>
      </w:r>
      <w:r>
        <w:rPr>
          <w:rFonts w:ascii="Times New Roman"/>
          <w:b w:val="false"/>
          <w:i w:val="false"/>
          <w:color w:val="ff0000"/>
          <w:sz w:val="28"/>
        </w:rPr>
        <w:t>N 202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 и распространяется на отношения возникшие с 01.01.2014); от 06.06.2014 </w:t>
      </w:r>
      <w:r>
        <w:rPr>
          <w:rFonts w:ascii="Times New Roman"/>
          <w:b w:val="false"/>
          <w:i w:val="false"/>
          <w:color w:val="ff0000"/>
          <w:sz w:val="28"/>
        </w:rPr>
        <w:t>N 211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 и распространяется на отношения возникшие с 01.01.2014); от 22.07.2014 </w:t>
      </w:r>
      <w:r>
        <w:rPr>
          <w:rFonts w:ascii="Times New Roman"/>
          <w:b w:val="false"/>
          <w:i w:val="false"/>
          <w:color w:val="ff0000"/>
          <w:sz w:val="28"/>
        </w:rPr>
        <w:t>N 219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 и распространяется на отношения возникшие с 01.01.2014); от 06.11.2014 </w:t>
      </w:r>
      <w:r>
        <w:rPr>
          <w:rFonts w:ascii="Times New Roman"/>
          <w:b w:val="false"/>
          <w:i w:val="false"/>
          <w:color w:val="ff0000"/>
          <w:sz w:val="28"/>
        </w:rPr>
        <w:t>N 238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 и распространяется на отношения возникшие с 01.01.2014); от 25.12.2014 </w:t>
      </w:r>
      <w:r>
        <w:rPr>
          <w:rFonts w:ascii="Times New Roman"/>
          <w:b w:val="false"/>
          <w:i w:val="false"/>
          <w:color w:val="ff0000"/>
          <w:sz w:val="28"/>
        </w:rPr>
        <w:t>N 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 и распространяется на отношения возникшие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распределение сумм по поселкам и аульным округам на 2014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перечень районных бюджетных программ, не подлежащих секвестру в процессе исполнения районного бюджета на 2014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перечень бюджетных программ развития и формирование или увеличение уставного капитала юридических лиц районного бюджета на 2014 год утвердить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резерв местного исполнительного органа района на 2014 год в сумме 34 590 тысяч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Установить гражданским служащим, здравоохранения, социального обеспечения, образования, культуры и спорта, ветеринарным специалистам, в том числе специалистам ветеринарных пунктов, работающим в аульной (сельской) местности,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очередной ХХVІІ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Жанакорганского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Жанакорганского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НАЛИБАЕВ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очередной ХХVІІ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2014 года N 181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Приложение 1 - в редакции решения Жанакорганского районного маслихата Кызылординской области от 25.12.2014 </w:t>
      </w:r>
      <w:r>
        <w:rPr>
          <w:rFonts w:ascii="Times New Roman"/>
          <w:b w:val="false"/>
          <w:i w:val="false"/>
          <w:color w:val="ff0000"/>
          <w:sz w:val="28"/>
        </w:rPr>
        <w:t>N 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 и распространяется на отношения возникшие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0"/>
        <w:gridCol w:w="680"/>
        <w:gridCol w:w="965"/>
        <w:gridCol w:w="965"/>
        <w:gridCol w:w="6483"/>
        <w:gridCol w:w="25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9425902,3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7532308,3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7532308,3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7532308,3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9802873,3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673360,3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608593,3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475755,3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5993510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4551491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4549509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4427491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"Данк", удостоенных высокого звания "Халық Қағарманы", почетных званий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занятости населения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историко - культурного наследия и доступа к ним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Дефицит бюджета (профицит)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-530303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Финансирование дефицита бюджета (использование профицита бюджета)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очередной ХХVІІ сессии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2014 года N 181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4"/>
        <w:gridCol w:w="704"/>
        <w:gridCol w:w="999"/>
        <w:gridCol w:w="1000"/>
        <w:gridCol w:w="6716"/>
        <w:gridCol w:w="217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7341556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4993206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4993206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4993206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7341556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5018224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4320326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4320326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4204170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"Даңқ", удостоенных высокого звания "Халық Қаһарманы", почетных званий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занятости населения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 - 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предпринимательства, промышленности и туризма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очередной ХХVІІ сессии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2014 года N 181</w:t>
            </w:r>
          </w:p>
        </w:tc>
      </w:tr>
    </w:tbl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4"/>
        <w:gridCol w:w="704"/>
        <w:gridCol w:w="999"/>
        <w:gridCol w:w="1000"/>
        <w:gridCol w:w="6716"/>
        <w:gridCol w:w="217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7474319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4799794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4799794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4799794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7474319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5132053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4386840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4386840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4270684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"Даңқ", удостоенных высокого звания "Халық Қаһарманы", почетных званий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занятости населения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 - 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предпринимательства, промышленности и туризма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очередной ХХVІІ сессии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2014 года N 181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сумм, предустмотренных на 2014 год поселкам, сельским округам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Приложение 4 - в редакции решения Жанакорганского районного маслихата Кызылординской области от 25.12.2014 </w:t>
      </w:r>
      <w:r>
        <w:rPr>
          <w:rFonts w:ascii="Times New Roman"/>
          <w:b w:val="false"/>
          <w:i w:val="false"/>
          <w:color w:val="ff0000"/>
          <w:sz w:val="28"/>
        </w:rPr>
        <w:t>N 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 и распространяется на отношения возникшие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"/>
        <w:gridCol w:w="128"/>
        <w:gridCol w:w="854"/>
        <w:gridCol w:w="721"/>
        <w:gridCol w:w="454"/>
        <w:gridCol w:w="854"/>
        <w:gridCol w:w="721"/>
        <w:gridCol w:w="721"/>
        <w:gridCol w:w="587"/>
        <w:gridCol w:w="721"/>
        <w:gridCol w:w="721"/>
        <w:gridCol w:w="854"/>
        <w:gridCol w:w="854"/>
        <w:gridCol w:w="854"/>
        <w:gridCol w:w="721"/>
        <w:gridCol w:w="721"/>
        <w:gridCol w:w="854"/>
        <w:gridCol w:w="587"/>
        <w:gridCol w:w="587"/>
        <w:gridCol w:w="721"/>
        <w:gridCol w:w="921"/>
        <w:gridCol w:w="1188"/>
      </w:tblGrid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поселков,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занятости населения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Жанакорганский п/а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Шалкиинский п/а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71792,1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Кандозский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Келинтобинский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Аккорганский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Кожакентский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Озгентский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Кыркенсинский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Сунакатинский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Томенарыксий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Суттиқудыкский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Акуйыкский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83637,7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Бесарыкский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Байкенжинский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Кейденский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Жанарыкский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Жайылминский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36172,5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М.Нәлибаевский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Коктобинский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Екпендинский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Манапский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Косуйенкинский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Кырашский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Кожамбердинский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2505525,3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очередной ХХVІІ сессии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2014 года N 181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местных бюджетов на 2014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очередной ХХVІІ сессии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2014 года N 181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и формирование или увеличение уставного капитала юридических лиц районного бюджета на 2014 год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Приложение 6 - в редакции решения Жанакорганского районного маслихата Кызылординской области от 22.07.2014 </w:t>
      </w:r>
      <w:r>
        <w:rPr>
          <w:rFonts w:ascii="Times New Roman"/>
          <w:b w:val="false"/>
          <w:i w:val="false"/>
          <w:color w:val="ff0000"/>
          <w:sz w:val="28"/>
        </w:rPr>
        <w:t>N 219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 и распространяется на отношения возникшие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3"/>
        <w:gridCol w:w="720"/>
        <w:gridCol w:w="1749"/>
        <w:gridCol w:w="1749"/>
        <w:gridCol w:w="3557"/>
        <w:gridCol w:w="32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