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b793" w14:textId="6c4b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декабря 2012 года N 101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2013 года N 145. Зарегистрировано Департаментом юстиции Кызылординской области 08 августа 2013 года за N 4486. Утратило силу в связи с истечением срока применения - (письмо Жанакорганского районного маслихата Кызылординской области от 23 января 2014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23.01.2014 N 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Казахстана"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N 4386, опубликовано в номерах газеты "Жаңақорған тынысы" от 16 и 19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8 022 422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1 379 898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6 473 944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8 329 263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111 268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18 557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- 290 028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- 290 028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сессии Жанакорганского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Н. КОЛЖАНОВ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Жанакорганского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июля 2013 года N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654"/>
        <w:gridCol w:w="9156"/>
        <w:gridCol w:w="1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1.Доходы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8022442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1379898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400049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344623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2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165705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6473944</w:t>
            </w:r>
          </w:p>
        </w:tc>
      </w:tr>
      <w:tr>
        <w:trPr>
          <w:trHeight w:val="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6473944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6473944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4"/>
        <w:gridCol w:w="915"/>
        <w:gridCol w:w="784"/>
        <w:gridCol w:w="8502"/>
        <w:gridCol w:w="1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8329263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642533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581921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146563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98549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416121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315932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100189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28952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26005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5228734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626145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626145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275965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4152871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4152871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4033939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449718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309718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196831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482708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423532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423532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26646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42263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199697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59176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59176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56552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1020116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52748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760720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757587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206648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206648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128630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391238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77249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37843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259505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72820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12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33133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146294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143140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104279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79284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0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101190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-290028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290028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июля 2013 года N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101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сумм, предусмотренных на 2013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1268"/>
        <w:gridCol w:w="975"/>
        <w:gridCol w:w="908"/>
        <w:gridCol w:w="677"/>
        <w:gridCol w:w="908"/>
        <w:gridCol w:w="775"/>
        <w:gridCol w:w="775"/>
        <w:gridCol w:w="641"/>
        <w:gridCol w:w="775"/>
        <w:gridCol w:w="847"/>
        <w:gridCol w:w="775"/>
        <w:gridCol w:w="908"/>
        <w:gridCol w:w="908"/>
        <w:gridCol w:w="1042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
поселках, аулах (селах), аульных (сельских) округах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492763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47558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28163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40140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35041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73740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21625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61942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82597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42650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59896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54745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40669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40280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23537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27598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18797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24992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22299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315932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100189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