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3f0ae2" w14:textId="93f0ae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организации общественных работ на 2013 год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Жанакорганского районного акимата Кызылординской области от 13 февраля 2013 года N 287. Зарегистрировано Департаментом юстиции Кызылординской области 04 марта 2013 года N 4413.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23 января 2001 года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занятости населения" акимат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перечень организации, в которых будут проводиться общественные работы на 2013 год, виды, объемы и конкретные условия общественных работ, размеры оплаты труда участников и источники их финансирования, определить спрос и предложение на общественные работы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заместителя акима района Ибрагимову А.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 Жанакорганского района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Тауипбаев С.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Жанакорганского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287 от "13" февраля 2013 года</w:t>
            </w:r>
          </w:p>
        </w:tc>
      </w:tr>
    </w:tbl>
    <w:bookmarkStart w:name="z5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организации, в которых будут проводиться общественные работы на 2013 год, виды, объемы и конкретные условия общественных работ, размеры оплаты труда участников и источники их финансирования, спрос и предложение на общественные работы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55"/>
        <w:gridCol w:w="3388"/>
        <w:gridCol w:w="1733"/>
        <w:gridCol w:w="3872"/>
        <w:gridCol w:w="1048"/>
        <w:gridCol w:w="293"/>
        <w:gridCol w:w="755"/>
        <w:gridCol w:w="756"/>
      </w:tblGrid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N</w:t>
            </w:r>
          </w:p>
        </w:tc>
        <w:tc>
          <w:tcPr>
            <w:tcW w:w="3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Перечень организаций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Виды общественных работ</w:t>
            </w:r>
          </w:p>
        </w:tc>
        <w:tc>
          <w:tcPr>
            <w:tcW w:w="3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Объемы и конкретные условия 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Размеры оплаты труда участников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Источники финансирования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Спрос на общественные работы (количество человек)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Предложение на общественные работы (количество человек)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3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3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7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30" w:hRule="atLeast"/>
        </w:trPr>
        <w:tc>
          <w:tcPr>
            <w:tcW w:w="4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поселка Жанакорган"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Технические работы по обработке различной документации</w:t>
            </w:r>
          </w:p>
        </w:tc>
        <w:tc>
          <w:tcPr>
            <w:tcW w:w="3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1380 штук документов,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условиях неполного рабочего дня и по гибкому графику</w:t>
            </w:r>
          </w:p>
        </w:tc>
        <w:tc>
          <w:tcPr>
            <w:tcW w:w="10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Согласно "Бюджетного Кодекса" РК выплачивается минимальный размер заработной платы</w:t>
            </w:r>
          </w:p>
        </w:tc>
        <w:tc>
          <w:tcPr>
            <w:tcW w:w="2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 бюджет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Работы по озеленению и санитарной очистке</w:t>
            </w:r>
          </w:p>
        </w:tc>
        <w:tc>
          <w:tcPr>
            <w:tcW w:w="3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3200 штук деревьев, 2700 штук столбов, 300,0-375,0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условиях неполного рабочего дня и по гибкому графику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"Районный отдел занятости и социальных программ"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Технические работы по обработке различной документации</w:t>
            </w:r>
          </w:p>
        </w:tc>
        <w:tc>
          <w:tcPr>
            <w:tcW w:w="3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2500-3000 штук документов,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условиях неполного рабочего дня и по гибкому графику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Согласно "Бюджетного Кодекса" РК выплачивается минимальный размер заработной платы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 бюджет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"Жанакоргансий районный архив"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Технические работы по обработке различной документации</w:t>
            </w:r>
          </w:p>
        </w:tc>
        <w:tc>
          <w:tcPr>
            <w:tcW w:w="3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300-350 штук документов,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условиях неполного рабочего дня и по гибкому графику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Согласно "Бюджетного Кодекса" РК выплачивается минимальный размер заработной платы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 бюджет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Кызылординский областной филиал Республиканского Государственного казенного предприятия "Государственный центр по выплате пенсий Министерства труда и социальной защиты населения Республики Казахстан" (Жанакорганское районное отделение)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Технические работы по обработке различной документации.</w:t>
            </w:r>
          </w:p>
        </w:tc>
        <w:tc>
          <w:tcPr>
            <w:tcW w:w="3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300-350 штук документов,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условиях неполного рабочего дня и по гибкому графику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Согласно "Бюджетного Кодекса" РК выплачивается минимальный размер заработной платы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 бюджет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"Канцелярия Кызылординского областного суда Департамента по обеспечению деятельности судов при Верховном Суде Республики Казахстан (аппарата Верховного Суда Республики Казахстан) (Жанакорганский районный суд)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Технические работы по обработке различной документации.</w:t>
            </w:r>
          </w:p>
        </w:tc>
        <w:tc>
          <w:tcPr>
            <w:tcW w:w="3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150-200 штук документов,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условиях неполного рабочего дня и по гибкому графику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Согласно "Бюджетного Кодекса" РК выплачивается минимальный размер заработной платы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 бюджет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Филиал " Жанакорганский районный территориальный отдел Департамента по исполнению судебных актов Кызылординской области"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Технические работы по обработке различной документации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100-120 штук документов,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условиях неполного рабочего дня и по гибкому графику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Согласно "Бюджетного Кодекса" РК выплачивается минимальный размер заработной платы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 бюджет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"Отдел внутренних дел Жанакорганского района Департамента внутренних дел Кызылординской области Министерство внутренних дел Республики Казахстан"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Технические работы по обработке различной документации.</w:t>
            </w:r>
          </w:p>
        </w:tc>
        <w:tc>
          <w:tcPr>
            <w:tcW w:w="3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150-250 штук документов,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условиях неполного рабочего дня и по гибкому графику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Согласно "Бюджетного Кодекса" РК выплачивается минимальный размер заработной платы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 бюджет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учреждение "Отдел по делам обороны Жанакорганского района Кызылординской области" Министерства обороны Республики Казахстан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технической по-мощи при организаций приписки к призывным участкам и призыву граж-дан на воинскую службу, рассылка повесток</w:t>
            </w:r>
          </w:p>
        </w:tc>
        <w:tc>
          <w:tcPr>
            <w:tcW w:w="3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400-450 повесток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условиях неполного рабочего дня и по гибкому графику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Согласно "Бюджетного Кодекса" РК выплачивается минимальный размер заработной платы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 бюджет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"Жанакорганские районные дома культуры и клубы"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Работы по озеленению и санитарной очистке</w:t>
            </w:r>
          </w:p>
        </w:tc>
        <w:tc>
          <w:tcPr>
            <w:tcW w:w="3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60-80 м2,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условиях неполного рабочего дня и по гибкому графику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Согласно "Бюджетного Кодекса" РК выплачивается минимальный размер заработной платы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 бюджет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Филиал Республиканского государсвенного предприятия "Центр обслуживания населения по Кызылординской области" (Жанакорганский районный отдел)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Технические работы по обработке различной документации</w:t>
            </w:r>
          </w:p>
        </w:tc>
        <w:tc>
          <w:tcPr>
            <w:tcW w:w="3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2500-3500 штук документов,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условиях неполного рабочего дня и по гибкому графику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Согласно "Бюджетного Кодекса" РК выплачивается минимальный размер заработной платы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 бюджет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3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"Кызылординская областная прокуратура" (Жанакорганская районная прокуратура)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Технические работы по обработке различной документации</w:t>
            </w:r>
          </w:p>
        </w:tc>
        <w:tc>
          <w:tcPr>
            <w:tcW w:w="3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150-200 штук документов,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условиях неполного рабочего дня и по гибкому графику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Согласно "Бюджетного Кодекса" РК выплачивается минимальный размер заработной платы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 бюджет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3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 Налоговое управление по Жанакорганскому району Налогового Департамента по Кызылординской области Налогового комитета Министерства Финансов Республики Казахстан"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Технические работы по обработке различной документации</w:t>
            </w:r>
          </w:p>
        </w:tc>
        <w:tc>
          <w:tcPr>
            <w:tcW w:w="3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250-300 штук документов,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условиях неполного рабочего дня и по гибкому графику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Согласно "Бюджетного Кодекса" РК выплачивается минимальный размер заработной платы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 бюджет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4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33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аульного округа Кыркенсе"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Технические работы по обработке различной документации</w:t>
            </w:r>
          </w:p>
        </w:tc>
        <w:tc>
          <w:tcPr>
            <w:tcW w:w="3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180-220 штук документов,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условиях неполного рабочего дня и по гибкому графику</w:t>
            </w:r>
          </w:p>
        </w:tc>
        <w:tc>
          <w:tcPr>
            <w:tcW w:w="10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Согласно "Бюджетного Кодекса" РК выплачивается минимальный размер заработной платы</w:t>
            </w:r>
          </w:p>
        </w:tc>
        <w:tc>
          <w:tcPr>
            <w:tcW w:w="2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 бюджет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Работы по озеленению и санитарной очистке</w:t>
            </w:r>
          </w:p>
        </w:tc>
        <w:tc>
          <w:tcPr>
            <w:tcW w:w="3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1500 штук деревьев, 500 штук столбов,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250-300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условиях неполного рабочего дня и по гибкому графику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4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33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аульного округа Кейден"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Технические работы по обработке различной документации</w:t>
            </w:r>
          </w:p>
        </w:tc>
        <w:tc>
          <w:tcPr>
            <w:tcW w:w="3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150-200 штук документов,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условиях неполного рабочего дня и по гибкому графику</w:t>
            </w:r>
          </w:p>
        </w:tc>
        <w:tc>
          <w:tcPr>
            <w:tcW w:w="10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Согласно "Бюджетного Кодекса" РК выплачивается минимальный размер заработной платы</w:t>
            </w:r>
          </w:p>
        </w:tc>
        <w:tc>
          <w:tcPr>
            <w:tcW w:w="2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 бюджет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Работы по озеленению и санитарной очистке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1000 штук деревьев, 500 штук столбов,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80-250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условиях неполного рабочего дня и по гибкому графику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4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33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аульного округа Талап"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Технические работы по обработке различной документации</w:t>
            </w:r>
          </w:p>
        </w:tc>
        <w:tc>
          <w:tcPr>
            <w:tcW w:w="3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150-200 штук документов,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условиях неполного рабочего дня и по гибкому графику</w:t>
            </w:r>
          </w:p>
        </w:tc>
        <w:tc>
          <w:tcPr>
            <w:tcW w:w="10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Согласно "Бюджетного Кодекса" РК выплачивается минимальный размер заработной платы</w:t>
            </w:r>
          </w:p>
        </w:tc>
        <w:tc>
          <w:tcPr>
            <w:tcW w:w="2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 бюджет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Работы по озеленению и санитарной очистке</w:t>
            </w:r>
          </w:p>
        </w:tc>
        <w:tc>
          <w:tcPr>
            <w:tcW w:w="3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 штук деревьев, 500 штук столбов,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80-100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условиях неполного рабочего дня и по гибкому графику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4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33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аульного округа Кожамберди"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Технические работы по обработке различной документации</w:t>
            </w:r>
          </w:p>
        </w:tc>
        <w:tc>
          <w:tcPr>
            <w:tcW w:w="3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150-200 штук документов,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условиях неполного рабочего дня и по гибкому графику</w:t>
            </w:r>
          </w:p>
        </w:tc>
        <w:tc>
          <w:tcPr>
            <w:tcW w:w="10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Согласно "Бюджетного Кодекса" РК выплачивается минимальный размер заработной платы</w:t>
            </w:r>
          </w:p>
        </w:tc>
        <w:tc>
          <w:tcPr>
            <w:tcW w:w="2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 бюджет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Работы по озеленению и санитарной очистке</w:t>
            </w:r>
          </w:p>
        </w:tc>
        <w:tc>
          <w:tcPr>
            <w:tcW w:w="3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 штук деревьев, 500 штук столбов,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80-250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условиях неполного рабочего дня и по гибкому графику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4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33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аульного округа Жанарык"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Технические работы по обработке различной документации</w:t>
            </w:r>
          </w:p>
        </w:tc>
        <w:tc>
          <w:tcPr>
            <w:tcW w:w="3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150-200 штук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условиях неполного рабочего дня и по гибкому графику</w:t>
            </w:r>
          </w:p>
        </w:tc>
        <w:tc>
          <w:tcPr>
            <w:tcW w:w="10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Согласно "Бюджетного Кодекса" РК выплачивается минимальный размер заработной платы</w:t>
            </w:r>
          </w:p>
        </w:tc>
        <w:tc>
          <w:tcPr>
            <w:tcW w:w="2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 бюджет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Работы по озеленению и санитарной очистке</w:t>
            </w:r>
          </w:p>
        </w:tc>
        <w:tc>
          <w:tcPr>
            <w:tcW w:w="3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1000 штук деревьев, 500 штук столбов,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80-250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условиях неполного рабочего дня и по гибкому графику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4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33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аульного округа Манап"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Технические работы по обработке различной документации</w:t>
            </w:r>
          </w:p>
        </w:tc>
        <w:tc>
          <w:tcPr>
            <w:tcW w:w="3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150-200 штук документов,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условиях неполного рабочего дня и по гибкому графику</w:t>
            </w:r>
          </w:p>
        </w:tc>
        <w:tc>
          <w:tcPr>
            <w:tcW w:w="10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Согласно "Бюджетного Кодекса" РК выплачивается минимальный размер заработной платы</w:t>
            </w:r>
          </w:p>
        </w:tc>
        <w:tc>
          <w:tcPr>
            <w:tcW w:w="2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 бюджет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Работы по озеленению и санитарной очистке</w:t>
            </w:r>
          </w:p>
        </w:tc>
        <w:tc>
          <w:tcPr>
            <w:tcW w:w="3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1000 штук деревьев, 500 штук столбов,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80-250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условиях неполного рабочего дня и по гибкому графику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4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33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аульного округа Келинтобе"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Технические работы по обработке различной документации</w:t>
            </w:r>
          </w:p>
        </w:tc>
        <w:tc>
          <w:tcPr>
            <w:tcW w:w="3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180-300 штук документов,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условиях неполного рабочего дня и по гибкому графику</w:t>
            </w:r>
          </w:p>
        </w:tc>
        <w:tc>
          <w:tcPr>
            <w:tcW w:w="10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Согласно "Бюджетного Кодекса" РК выплачивается минимальный размер заработной платы</w:t>
            </w:r>
          </w:p>
        </w:tc>
        <w:tc>
          <w:tcPr>
            <w:tcW w:w="2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 бюджет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Работы по озеленению и санитарной очистке</w:t>
            </w:r>
          </w:p>
        </w:tc>
        <w:tc>
          <w:tcPr>
            <w:tcW w:w="3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 штук деревьев, 500 штук столбов,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80-350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условиях неполного рабочего дня и по гибкому графику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4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33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Узгентского аульного округа"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Технические работы по обработке различной документации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180-220 штук документов,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условиях неполного рабочего дня и по гибкому графику</w:t>
            </w:r>
          </w:p>
        </w:tc>
        <w:tc>
          <w:tcPr>
            <w:tcW w:w="10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Согласно "Бюджетного Кодекса" РК выплачивается минимальный размер заработной платы</w:t>
            </w:r>
          </w:p>
        </w:tc>
        <w:tc>
          <w:tcPr>
            <w:tcW w:w="2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 бюджет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Работы по озеленению и санитарной очистке</w:t>
            </w:r>
          </w:p>
        </w:tc>
        <w:tc>
          <w:tcPr>
            <w:tcW w:w="3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 штук деревьев, 500 штук столбов,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250-300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условиях неполного рабочего дня и по гибкому графику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4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33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аульного округа Сунаката"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Технические работы по обработке различной документации</w:t>
            </w:r>
          </w:p>
        </w:tc>
        <w:tc>
          <w:tcPr>
            <w:tcW w:w="3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180-220 штук документов,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условиях неполного рабочего дня и по гибкому графику</w:t>
            </w:r>
          </w:p>
        </w:tc>
        <w:tc>
          <w:tcPr>
            <w:tcW w:w="10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Согласно "Бюджетного Кодекса" РК выплачивается минимальный размер заработной платы</w:t>
            </w:r>
          </w:p>
        </w:tc>
        <w:tc>
          <w:tcPr>
            <w:tcW w:w="2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 бюджет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Работы по озеленению и санитарной очистке</w:t>
            </w:r>
          </w:p>
        </w:tc>
        <w:tc>
          <w:tcPr>
            <w:tcW w:w="3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 штук деревьев, 500 штук столбов,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250-300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условиях неполного рабочего дня и по гибкому графику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4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33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аульного округа Байкенже"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Технические работы по обработке различной документации</w:t>
            </w:r>
          </w:p>
        </w:tc>
        <w:tc>
          <w:tcPr>
            <w:tcW w:w="3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150-200 штук документов,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условиях неполного рабочего дня и по гибкому графику</w:t>
            </w:r>
          </w:p>
        </w:tc>
        <w:tc>
          <w:tcPr>
            <w:tcW w:w="10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Согласно "Бюджетного Кодекса" РК выплачивается минимальный размер заработной платы</w:t>
            </w:r>
          </w:p>
        </w:tc>
        <w:tc>
          <w:tcPr>
            <w:tcW w:w="2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 бюджет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Работы по озеленению и санитарной очистке</w:t>
            </w:r>
          </w:p>
        </w:tc>
        <w:tc>
          <w:tcPr>
            <w:tcW w:w="3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 штук деревьев, 500 штук столбов,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80-250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условиях неполного рабочего дня и по гибкому графику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4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33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Аккорганского аульного округа "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Технические работы по обработке различной документации</w:t>
            </w:r>
          </w:p>
        </w:tc>
        <w:tc>
          <w:tcPr>
            <w:tcW w:w="3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180-220 штук документов,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условиях неполного рабочего дня и по гибкому графику</w:t>
            </w:r>
          </w:p>
        </w:tc>
        <w:tc>
          <w:tcPr>
            <w:tcW w:w="10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Согласно "Бюджетного Кодекса" РК выплачивается минимальный размер заработной платы</w:t>
            </w:r>
          </w:p>
        </w:tc>
        <w:tc>
          <w:tcPr>
            <w:tcW w:w="2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 бюджет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Работы по озеленению и санитарной очистке</w:t>
            </w:r>
          </w:p>
        </w:tc>
        <w:tc>
          <w:tcPr>
            <w:tcW w:w="3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1500 штук деревьев, 220 штук столбов,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условиях неполного рабочего дня и по гибкому графику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4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33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Бесарыкского аульного округа "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Технические работы по обработке различной документации</w:t>
            </w:r>
          </w:p>
        </w:tc>
        <w:tc>
          <w:tcPr>
            <w:tcW w:w="3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180-310 штук документов,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условиях неполного рабочего дня и по гибкому графику</w:t>
            </w:r>
          </w:p>
        </w:tc>
        <w:tc>
          <w:tcPr>
            <w:tcW w:w="10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Согласно "Бюджетного Кодекса" РК выплачивается минимальный размер заработной платы</w:t>
            </w:r>
          </w:p>
        </w:tc>
        <w:tc>
          <w:tcPr>
            <w:tcW w:w="2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 бюджет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Работы по озеленению и санитарной очистке</w:t>
            </w:r>
          </w:p>
        </w:tc>
        <w:tc>
          <w:tcPr>
            <w:tcW w:w="3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1500 штук деревьев, 500 штук столбов,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250-300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условиях неполного рабочего дня и по гибкому графику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4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33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Суттикудукского аульного округа "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Технические работы по обработке различной документации.</w:t>
            </w:r>
          </w:p>
        </w:tc>
        <w:tc>
          <w:tcPr>
            <w:tcW w:w="3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180-220 штук документов,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условиях неполного рабочего дня и по гибкому графику</w:t>
            </w:r>
          </w:p>
        </w:tc>
        <w:tc>
          <w:tcPr>
            <w:tcW w:w="10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Согласно "Бюджетного Кодекса" РК выплачивается минимальный размер заработной платы</w:t>
            </w:r>
          </w:p>
        </w:tc>
        <w:tc>
          <w:tcPr>
            <w:tcW w:w="2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 бюджет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Работы по озеленению и санитарной очистке</w:t>
            </w:r>
          </w:p>
        </w:tc>
        <w:tc>
          <w:tcPr>
            <w:tcW w:w="38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 штук деревьев, 500 штук столбов,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250-300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условиях неполного рабочего дня и по гибкому графику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4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33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аульного округа Жайылма"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Технические работы по обработке различной документации.</w:t>
            </w:r>
          </w:p>
        </w:tc>
        <w:tc>
          <w:tcPr>
            <w:tcW w:w="3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150-200 штук документов,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условиях неполного рабочего дня и по гибкому графику</w:t>
            </w:r>
          </w:p>
        </w:tc>
        <w:tc>
          <w:tcPr>
            <w:tcW w:w="10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Согласно "Бюджетного Кодекса" РК выплачивается минимальный размер заработной платы</w:t>
            </w:r>
          </w:p>
        </w:tc>
        <w:tc>
          <w:tcPr>
            <w:tcW w:w="2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 бюджет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Работы по озеленению и санитарной очистке</w:t>
            </w:r>
          </w:p>
        </w:tc>
        <w:tc>
          <w:tcPr>
            <w:tcW w:w="3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 штук деревьев, 500 штук столбов,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80-250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условиях неполного рабочего дня и по гибкому графику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4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33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Кожакентского аульного округа "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Технические работы по обработке различной документации</w:t>
            </w:r>
          </w:p>
        </w:tc>
        <w:tc>
          <w:tcPr>
            <w:tcW w:w="3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180-220 штук документов,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условиях неполного рабочего дня и по гибкому графику</w:t>
            </w:r>
          </w:p>
        </w:tc>
        <w:tc>
          <w:tcPr>
            <w:tcW w:w="10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Согласно "Бюджетного Кодекса" РК выплачивается минимальный размер заработной платы</w:t>
            </w:r>
          </w:p>
        </w:tc>
        <w:tc>
          <w:tcPr>
            <w:tcW w:w="2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 бюджет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Работы по озеленению и санитарной очистке</w:t>
            </w:r>
          </w:p>
        </w:tc>
        <w:tc>
          <w:tcPr>
            <w:tcW w:w="3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1500 штук деревьев, 500 штук столбов,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250-300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условиях неполного рабочего дня и по гибкому графику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4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33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аульного округа Косуйенки"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Технические работы по обработке различной документации.</w:t>
            </w:r>
          </w:p>
        </w:tc>
        <w:tc>
          <w:tcPr>
            <w:tcW w:w="3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150-200 штук документов,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условиях неполного рабочего дня и по гибкому графику</w:t>
            </w:r>
          </w:p>
        </w:tc>
        <w:tc>
          <w:tcPr>
            <w:tcW w:w="10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Согласно "Бюджетного Кодекса" РК выплачивается минимальный размер заработной платы</w:t>
            </w:r>
          </w:p>
        </w:tc>
        <w:tc>
          <w:tcPr>
            <w:tcW w:w="2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 бюджет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Работы по озеленению и санитарной очистке</w:t>
            </w:r>
          </w:p>
        </w:tc>
        <w:tc>
          <w:tcPr>
            <w:tcW w:w="3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 штук деревьев, 500 штук столбов,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80-250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условиях неполного рабочего дня и по гибкому графику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4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33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Тюменьарыкского аульного округа "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Технические работы по обработке различной документации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180-220 штук документов,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условиях неполного рабочего дня и по гибкому графику</w:t>
            </w:r>
          </w:p>
        </w:tc>
        <w:tc>
          <w:tcPr>
            <w:tcW w:w="10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Согласно "Бюджетного Кодекса" РК выплачивается минимальный размер заработной платы</w:t>
            </w:r>
          </w:p>
        </w:tc>
        <w:tc>
          <w:tcPr>
            <w:tcW w:w="2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 бюджет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Работы по озеленению и санитарной очистке</w:t>
            </w:r>
          </w:p>
        </w:tc>
        <w:tc>
          <w:tcPr>
            <w:tcW w:w="3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1500 штук деревьев, 500 штук столбов,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250-300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условиях неполного рабочего дня и по гибкому графику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4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33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Акуюкского аульного округа "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Технические работы по обработке различной документации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180-220 штук документов,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условиях неполного рабочего дня и по гибкому графику</w:t>
            </w:r>
          </w:p>
        </w:tc>
        <w:tc>
          <w:tcPr>
            <w:tcW w:w="10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Согласно "Бюджетного Кодекса" РК выплачивается минимальный размер заработной платы</w:t>
            </w:r>
          </w:p>
        </w:tc>
        <w:tc>
          <w:tcPr>
            <w:tcW w:w="2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 бюджет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Работы по озеленению и санитарной очистке</w:t>
            </w:r>
          </w:p>
        </w:tc>
        <w:tc>
          <w:tcPr>
            <w:tcW w:w="3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1500 штук деревьев, 500 штук столбов,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250-300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условиях неполного рабочего дня и по гибкому графику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4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33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аульного округа Кыраш"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Технические работы по обработке различной документации</w:t>
            </w:r>
          </w:p>
        </w:tc>
        <w:tc>
          <w:tcPr>
            <w:tcW w:w="3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150-200 штук документов,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условиях неполного рабочего дня и по гибкому графику</w:t>
            </w:r>
          </w:p>
        </w:tc>
        <w:tc>
          <w:tcPr>
            <w:tcW w:w="10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Согласно "Бюджетного Кодекса" РК выплачивается минимальный размер заработной платы</w:t>
            </w:r>
          </w:p>
        </w:tc>
        <w:tc>
          <w:tcPr>
            <w:tcW w:w="2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 бюджет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Работы по озеленению и санитарной очистке</w:t>
            </w:r>
          </w:p>
        </w:tc>
        <w:tc>
          <w:tcPr>
            <w:tcW w:w="3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 штук деревьев,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штук столбов,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80-250 м2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условиях неполного рабочего дня и по гибкому графику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4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33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Кандозского аульного округа "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Технические работы по обработке различной документации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150-200 штук документов,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условиях неполного рабочего дня и по гибкому графику</w:t>
            </w:r>
          </w:p>
        </w:tc>
        <w:tc>
          <w:tcPr>
            <w:tcW w:w="10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Согласно "Бюджетного Кодекса" РК выплачивается минимальный размер заработной платы</w:t>
            </w:r>
          </w:p>
        </w:tc>
        <w:tc>
          <w:tcPr>
            <w:tcW w:w="2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 бюджет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Работы по озеленению и санитарной очистке</w:t>
            </w:r>
          </w:p>
        </w:tc>
        <w:tc>
          <w:tcPr>
            <w:tcW w:w="3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1000 штук деревьев, 500 штук столбов,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80-250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условиях неполного рабочего дня и по гибкому графику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4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33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кента Шалхия"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Технические работы по обработке различной документации</w:t>
            </w:r>
          </w:p>
        </w:tc>
        <w:tc>
          <w:tcPr>
            <w:tcW w:w="3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180-220 штук документов,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условиях неполного рабочего дня и по гибкому графику</w:t>
            </w:r>
          </w:p>
        </w:tc>
        <w:tc>
          <w:tcPr>
            <w:tcW w:w="10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Согласно "Бюджетного Кодекса" РК выплачивается минимальный размер заработной платы</w:t>
            </w:r>
          </w:p>
        </w:tc>
        <w:tc>
          <w:tcPr>
            <w:tcW w:w="2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 бюджет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Работы по озеленению и санитарной очистке</w:t>
            </w:r>
          </w:p>
        </w:tc>
        <w:tc>
          <w:tcPr>
            <w:tcW w:w="3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 штук деревьев, 500 штук столбов,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250-300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условиях неполного рабочего дня и по гибкому графику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4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33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аульного округа Екпинди"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Технические работы по обработке различной документации</w:t>
            </w:r>
          </w:p>
        </w:tc>
        <w:tc>
          <w:tcPr>
            <w:tcW w:w="3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150-200 штук документов,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условиях неполного рабочего дня и по гибкому графику</w:t>
            </w:r>
          </w:p>
        </w:tc>
        <w:tc>
          <w:tcPr>
            <w:tcW w:w="10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Согласно "Бюджетного Кодекса" РК выплачивается минимальный размер заработной платы</w:t>
            </w:r>
          </w:p>
        </w:tc>
        <w:tc>
          <w:tcPr>
            <w:tcW w:w="2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 бюджет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Работы по озеленению и санитарной очистке</w:t>
            </w:r>
          </w:p>
        </w:tc>
        <w:tc>
          <w:tcPr>
            <w:tcW w:w="3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1000 штук деревьев, 500 штук столбов,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80-250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условиях неполного рабочего дня и по гибкому графику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4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33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аульного округа Коктюбе"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Технические работы по обработке различной документации</w:t>
            </w:r>
          </w:p>
        </w:tc>
        <w:tc>
          <w:tcPr>
            <w:tcW w:w="3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150-200 штук документов,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условиях неполного рабочего дня и по гибкому графику</w:t>
            </w:r>
          </w:p>
        </w:tc>
        <w:tc>
          <w:tcPr>
            <w:tcW w:w="10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Согласно "Бюджетного Кодекса" РК выплачивается минимальный размер заработной платы</w:t>
            </w:r>
          </w:p>
        </w:tc>
        <w:tc>
          <w:tcPr>
            <w:tcW w:w="2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 бюджет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Работы по озеленению и санитарной очистке</w:t>
            </w:r>
          </w:p>
        </w:tc>
        <w:tc>
          <w:tcPr>
            <w:tcW w:w="3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1000 штук деревьев, 500 штук столбов,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80-250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условиях неполного рабочего дня и по гибкому графику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4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33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Каратобиского аульного округа "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Технические работы по обработке различной документации.</w:t>
            </w:r>
          </w:p>
        </w:tc>
        <w:tc>
          <w:tcPr>
            <w:tcW w:w="3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150-200 штук документов,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условиях неполного рабочего дня и по гибкому графику</w:t>
            </w:r>
          </w:p>
        </w:tc>
        <w:tc>
          <w:tcPr>
            <w:tcW w:w="10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Согласно "Бюджетного Кодекса" РК выплачивается минимальный размер заработной платы</w:t>
            </w:r>
          </w:p>
        </w:tc>
        <w:tc>
          <w:tcPr>
            <w:tcW w:w="2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 бюджет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Работы по озеленению и санитарной очистке</w:t>
            </w:r>
          </w:p>
        </w:tc>
        <w:tc>
          <w:tcPr>
            <w:tcW w:w="3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1000 штук деревьев, 500 штук столбов,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80-250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условиях неполного рабочего дня и по гибкому графику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4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33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аульного округа Машбек Налибаев"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Технические работы по обработке различной документации</w:t>
            </w:r>
          </w:p>
        </w:tc>
        <w:tc>
          <w:tcPr>
            <w:tcW w:w="3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150-200 штук документов,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условиях неполного рабочего дня и по гибкому графику</w:t>
            </w:r>
          </w:p>
        </w:tc>
        <w:tc>
          <w:tcPr>
            <w:tcW w:w="10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Согласно "Бюджетного Кодекса" РК выплачивается минимальный размер заработной платы</w:t>
            </w:r>
          </w:p>
        </w:tc>
        <w:tc>
          <w:tcPr>
            <w:tcW w:w="2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 бюджет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Работы по озеленению и санитарной очистке</w:t>
            </w:r>
          </w:p>
        </w:tc>
        <w:tc>
          <w:tcPr>
            <w:tcW w:w="3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 штук деревьев, 500 штук столбов,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80-250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условиях неполного рабочего дня и по гибкому графику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3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"Центр занятости Жанакорганского района"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Технические работы по обработке различной документации</w:t>
            </w:r>
          </w:p>
        </w:tc>
        <w:tc>
          <w:tcPr>
            <w:tcW w:w="3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250-300 штук документов,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условиях неполного рабочего дня и по гибкому графику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Согласно "Бюджетного Кодекса" РК выплачивается минимальный размер заработной платы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 бюджет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3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"Департамент по борьбе с экономической и коррупционной преступностью (финансовая полиция) по Кызылординской области Агентства Республики Казахстан по борьбе с экономической и коррупционной преступностью (финансовой полиции) по южному региону Межрайонный отдел финансовой полиции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Технические работы по обработке различной документации</w:t>
            </w:r>
          </w:p>
        </w:tc>
        <w:tc>
          <w:tcPr>
            <w:tcW w:w="3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150-200 штук документов,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условиях неполного рабочего дня и по гибкому графику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Согласно "Бюджетного Кодекса" РК выплачивается минимальный размер заработной платы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 бюджет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Итого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488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488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