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49ae" w14:textId="f8949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финансирования общественных работ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Кармакшинского районного акимата Кызылординской области от 05 апреля 2013 года N 62. Зарегистрировано Департаментом юстиции Кызылординской области 18 апреля 2013 года за N 4431. Утратило силу постановлением Кармакшинского районного акимата Кызылординской области от 06 января 2014 года N 207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Кармакшинского районного акимата Кызылординской области от 06.01.2014 N 207.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акимат Кармакшинского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определить спрос и предложения на общественные работы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"Кармакшинский районный отдел занятости и социальных программ" обеспечить направление безработных на общественные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"Кармакшинский районный отдел занятости и социальных программ" обеспечить публикацию данного акта на интернет - ресурсе уполномоченного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Кармакшинского района Кошалакова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Кармакшинского района                  Имандосов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Кармакшинского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62 от "05" апреля 2013 года</w:t>
      </w:r>
    </w:p>
    <w:bookmarkStart w:name="z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Перечень организаций, в которых будут проводиться общественные работы на 2013 год,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3486"/>
        <w:gridCol w:w="2649"/>
        <w:gridCol w:w="3152"/>
        <w:gridCol w:w="2398"/>
        <w:gridCol w:w="2022"/>
        <w:gridCol w:w="2462"/>
        <w:gridCol w:w="2651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Перечень организаций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Виды общественных работ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Объемы и конкретные условия общественных работ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Размеры оплаты труда участников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Спрос на общественные работы (количество человек)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Предложение на общественные работы (количество человек)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</w:tr>
      <w:tr>
        <w:trPr>
          <w:trHeight w:val="429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Жосалы"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42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тысяч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2535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поселка Торетам"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5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Кармакшы"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Иркол"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Жосалы"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8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Актобе"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Акжар"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Дауылколь"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Куандария"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Т.Комекбаев"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Алдашбай Ахун"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Акай"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Жанажол"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13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округа III Интернационал"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озеленению и благоустройства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деревьев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"Кармакшинский районный отдел занятости и социальных программ"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архивов и документации Кызылординской области" (Кармакшинский районный архив)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областной филиал Республиканского Государственного казенного предприятия "Государственный центр по выплате пенсий Министерство труда и социальной защиты населения Республики Казахстан" (Кармакшинское районное отделение)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6923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Кызылординского областного суда Департамента по обеспечению деятельности судов при Верховном Суде Республики Казахстан (аппарата Верховного Суда Республики Казахстан)" (Кармакшинский районный суд)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147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"Территориальный отдел Кармакшинского района Департамента по исполнению судебных актов Кызылординской области"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внутренних дел Кармакшинского района Департамента внутренних дел Кызылординской области Министерства внутренних дел Республики Казахстан"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Кармакчинского района Кызылординской области Министерства обороны Республики Казахстан"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"Кармакшинский районный отдел культуры и развития языков"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Кармакшинского районного отдела занятости и социальных программ по городу Байконур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"Центр занятости Кармакшинского района"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"Кармакшинская районная централизованная библиотечная система"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Юстиции города Байконыр Департамента Юстиции Кызылординской области Министерства Юстиции Республики Казахстан"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работы по обработке различной документации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"Отдел по делам обороны города Байконыр Кызылординской области" Министерства обороны Республики Казахстан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технической по-мощи при организаций приписки к призывным участкам и призыву граждан на воинскую службу, рассылка повесток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435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"Представительство Министерства внутренних дел Республики Казахстан в городе Байконур"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Технические работы по обработке различной документации 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 штук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условиях неполного рабочего дня и по гибкому графику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Согласно "Бюджетного кодекса" РК выплачивается минимальный размер заработной платы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  <w:tc>
          <w:tcPr>
            <w:tcW w:w="2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  <w:tc>
          <w:tcPr>
            <w:tcW w:w="2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