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c249b" w14:textId="53c24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Аральского районного маслихата от 19 декабря 2012 года N 65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8 октября 2013 года N 125. Зарегистрировано Департаментом юстиции Кызылординской области 23 октября 2013 года за N 4527. Утратило силу в связи с истечением срока применения - (письмо Аральского районного маслихата Кызылординской области от 27 марта 2014 года N 03-16/97)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Аральского районного маслихата Кызылординской области от 27.03.2014 N 03-16/97).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одиннадцатой сессии Аральского районного маслихата от 19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N 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2013-2015 годы" (зарегистрировано в Реестре государственной регистрации нормативных правовых актов за номером 4389, опубликовано в районной газете "Толқын" от 19 января 2013 года N 06)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7 362 133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1 080 059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11 022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78 750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6 192 302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- 7 440 569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25 965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2 665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- 161 736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161 736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очередной одиннадцатой сессии Аральского районного маслихата от 19 декабря 2012 года N 65 "О районном бюджете на 2013-2015 годы" изложить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 и распространяется на отношения возникшие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двадцать первой сессии 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 Н. Жусуп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 К. Данабай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двадцать первой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сессии Аральского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"8" октября 2013 года N 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одиннадцатой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сессии Аральского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2012 года N 65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771"/>
        <w:gridCol w:w="729"/>
        <w:gridCol w:w="9467"/>
        <w:gridCol w:w="21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на 2013 год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7 362 133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1 080 059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339 196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339 196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273 370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273 370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441 767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382 900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44 292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`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78 750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78 750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38 658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40 092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6 192 302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6 192 302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6 192 302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7 440 569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464 648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92 469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89 686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303 186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287 138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21 067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4 762 315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595 876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444 512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151 364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4 046 082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3 954 200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91 882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118 273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45 309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392 191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351 353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69 979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4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Ежемесячное государственное пособие, назначаемое и выплачиваемое на детей до восемнадцати лет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132 559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40 838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1 073 102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26 812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99 234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98 906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204 548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203 553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588 099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583 746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140 113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26 232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102 127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357 265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154 581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154 581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41 341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41 341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76 777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75 243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156 245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104 335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104 335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22 837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78 834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78 834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50 985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77 339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21 899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туризма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50 334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50 334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45 870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-161 736</w:t>
            </w:r>
          </w:p>
        </w:tc>
      </w:tr>
      <w:tr>
        <w:trPr>
          <w:trHeight w:val="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161 736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139 807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139 807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двадцать первой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сессии Аральского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8 октября 2013 года N 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одиннадцатой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сессии Аральского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2012 года N 65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Бюджет на 2013 год аппарата акима города районного значения, поселка, села, сельского округа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4324"/>
        <w:gridCol w:w="1535"/>
        <w:gridCol w:w="1739"/>
        <w:gridCol w:w="1516"/>
        <w:gridCol w:w="1384"/>
        <w:gridCol w:w="1521"/>
        <w:gridCol w:w="1728"/>
        <w:gridCol w:w="1521"/>
        <w:gridCol w:w="1534"/>
        <w:gridCol w:w="1516"/>
        <w:gridCol w:w="1682"/>
      </w:tblGrid>
      <w:tr>
        <w:trPr>
          <w:trHeight w:val="40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(123001000) Функционирование аппарата акима района в городе, города районного значения, поселка, села, сельского округа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(123002000)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 – (123005000)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(12300800) Освещение улиц населенных пунктов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(123009000) Обеспечение санитарии населенных пунктов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(123011000) Благоустройство и озеленение населенных пунктов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(123022000) Капитальные расходы государственных органов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(123040000) 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 – (123065000)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Аральск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41 556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24 203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103 709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11 289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252 218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Саксаульск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22 325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Жаксыкылыш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13 361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Аралкум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10 398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12 636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Аманоткель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12 021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14 699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Бугень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12 855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Октябрь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11 098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Жанакурылыс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10 487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Каратерен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10 724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13 513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Жинишкекум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10 268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12 661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Каракум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10 167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10 557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Куланды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11 146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13 519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Камыстыбас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10 963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11 331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Райым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10 041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12 451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Мергенсай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9 627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Бекбауыл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9 972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12 469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Косаман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9 048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11 992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Акирек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8 971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9 244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Косжар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7 714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9 978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Сазды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8 988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11 397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Атанши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10 132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10 576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Сапак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9 499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9 924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Жетес би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9 644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9 906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Беларан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9 714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11 622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287 138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1 157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1 180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11 754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26 232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104 284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16 048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29 561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60 000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537 354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