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2f11b" w14:textId="c92f1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Аральского районного маслихата от 19 декабря 2012 года N 65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3 сентября 2013 года N 120. Зарегистрировано Департаментом юстиции Кызылординской области 20 сентября 2013 года за N 4516. Утратило силу в связи с истечением срока применения - (письмо Аральского районного маслихата Кызылординской области от 27 марта 2014 года N 03-16/97)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Аральского районного маслихата Кызылординской области от 27.03.2014 N 03-16/97).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очередной одиннадцатой сессии Аральского районного маслихата от 19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N 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2013-2015 годы" (зарегистрировано в Реестре государственной регистрации нормативных правовых актов за номером 4389, опубликовано в районной газете "Толқын" от 19 января 2013 года N 06)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7 327 133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1 072 599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12 286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49 946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6 192 302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- 7 405 569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23 300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25 965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2 665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- 161 736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161 736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5-7)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"5-7. Учесть, что выделены целевые текущие трансферты за счет средств республиканского бюджета 15 965 тысяч тенге на увеличение штатных единиц местных исполнительных органов, 14 342 тысяч тенге на реализацию государственного образовательного заказа в дошкольных организациях образования.".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"5-9"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"5-9. Учесть, что выделено 2 553 тысяч тенге текущих целевых трансфертов за счет средств из областного бюджета на выкуп музыкальной аппаратуры для Аральского городского Дома культуры.".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очередной одиннадцатой сессии Аральского районного маслихата от 19 декабря 2012 года N 65 "О районном бюджете на 2013-2015 годы" изложить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 и распространяется на отношения возникшие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двадцатой сессии Аральского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Н. Жусуп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Данабай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двадцатой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сессии Аральского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"3" сентября 2013 года N 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одиннадцатой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сессии Аральского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"19" декабря 2012 года N 65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Районный бюджет на 2013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771"/>
        <w:gridCol w:w="792"/>
        <w:gridCol w:w="9236"/>
        <w:gridCol w:w="23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на 2013 год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7 327 133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1 072 599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333 801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333 801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273 370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273 370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440 799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382 900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43 324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`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49 946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49 946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23 950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25 996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6 192 302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6 192 302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6 192 302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7 405 569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441 340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20 288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90 922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88 139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287 025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281 089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21 067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17 783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4 761 930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595 050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445 012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150 038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4 046 038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3 954 156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91 882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119 662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26 493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27 349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16 876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45 309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403 154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362 440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41 480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34 927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69 979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43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32 390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Ежемесячное государственное пособие, назначаемое и выплачиваемое на детей до восемнадцати лет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133 559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27 013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40 714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38 451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1 069 261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33 458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98 812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98 484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201 312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201 312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588 099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583 746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23 575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97 671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363 188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154 581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154 581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45 821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45 821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76 671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75 137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14 975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155 755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104 335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104 335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22 702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63 428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63 428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42 585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20 843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68 074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29 561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29 561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туризма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50 334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50 334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45 870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-161 736</w:t>
            </w:r>
          </w:p>
        </w:tc>
      </w:tr>
      <w:tr>
        <w:trPr>
          <w:trHeight w:val="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161 736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139 807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139 807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139 807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двадцатой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сессии Аральского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"3" сентября 2013 года N 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одиннадцатой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сессии Аральского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"19" декабря 2012 года N 65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Бюджет на 2013 год аппарата акима города районного значения, поселка, села, сельского округа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4324"/>
        <w:gridCol w:w="1535"/>
        <w:gridCol w:w="1739"/>
        <w:gridCol w:w="1516"/>
        <w:gridCol w:w="1384"/>
        <w:gridCol w:w="1521"/>
        <w:gridCol w:w="1728"/>
        <w:gridCol w:w="1521"/>
        <w:gridCol w:w="1534"/>
        <w:gridCol w:w="1516"/>
        <w:gridCol w:w="1682"/>
      </w:tblGrid>
      <w:tr>
        <w:trPr>
          <w:trHeight w:val="40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(123001000) Функционирование аппарата акима района в городе, города районного значения, поселка, села, сельского округа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(123002000) 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КБК – (123005000)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(12300800) Освещение улиц населенных пунктов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(123009000) Обеспечение санитарии населенных пунктов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(123011000) Благоустройство и озеленение населенных пунктов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(123022000) Капитальные расходы государственных органов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(123040000) 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КБК – (123065000)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Аральск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38 044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21 546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97 096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1 626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229 773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Саксаульск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20 485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Жаксыкылыш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13 497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Аралкум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10 598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12 836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Аманоткель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11 928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14 606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Бугень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10 585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12 855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Октябрь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11 098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Жанакурылыс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10 314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12 617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Каратерен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10 724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13 513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Жинишкекум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9 895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12 288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Каракум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10 167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10 557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Куланды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10 974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13 347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Камыстыбас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11 113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11 481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Райым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10 041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12 451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Мергенсай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9 627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Бекбауыл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9 972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12 469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Косаман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8 875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11 819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Акирек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8 864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9 137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Косжар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7 621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9 885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Сазды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8 515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10 924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Атанши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10 324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10 768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Сапак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9 326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9 551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Жетес би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9 378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Беларан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9 541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11 449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281 089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1 157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1 180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11 754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23 575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97 671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5936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29 561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60 000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511 923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