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12496" w14:textId="8b124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24 декабря 2013 года N 25/2. Зарегистрировано Департаментом юстиции Кызылординской области 31 декабря 2013 года N 4569. Утратило силу в связи с истечением срока применения - (письмо Кызылординского городского маслихата от 12 января 2015 года N 17)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Кызылординского городского маслихата от 12.01.2015 N 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N 95-IV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N 148 "О местном государственном управлении и самоуправлении в Республике Казахстан"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городской бюджет на 2014-2016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2014 год в следующем объеме: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доходы – 32 574 764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13 214 337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166 439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865 108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18 328 880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затраты – 33 602 074,6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чистое бюджетное кредитование – 26 976 тысяч тенге;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31 313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4 337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сальдо по операциям с финансовыми активами – 2 012 610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2 012 610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дефицит (профицит) бюджета – - 3 066 896,6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3 066 896,6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2 576 628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594 921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1 085 189,9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6-1) Учитывать распределенную ежемесячную надбавку в размере 10 процентов к должностным окладам за особые условия сотрудником государственных учреждении не являющихся государственными служащими, сотрудником государственных предприятий с 1 апреля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6-2) учесть выделение целевых трансфертов на установку современных высококачественных технологии очистки воды в школах.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6-3) учесть выделение целевых трансфертов на строительство скотомогильников.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6-4. учесть выделение целевых трансфертов на компенсацию потерь в связи невыполнением прогноза поступлений доходов в бюджет города Кызылорды.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Кызылординского городского маслихата от 18.02.2014 </w:t>
      </w:r>
      <w:r>
        <w:rPr>
          <w:rFonts w:ascii="Times New Roman"/>
          <w:b w:val="false"/>
          <w:i w:val="false"/>
          <w:color w:val="000000"/>
          <w:sz w:val="28"/>
        </w:rPr>
        <w:t>N 26/1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01.01.2014); с изменениями, внесенными решениями Кызылординского городского маслихата от 29.04.2014 </w:t>
      </w:r>
      <w:r>
        <w:rPr>
          <w:rFonts w:ascii="Times New Roman"/>
          <w:b w:val="false"/>
          <w:i w:val="false"/>
          <w:color w:val="000000"/>
          <w:sz w:val="28"/>
        </w:rPr>
        <w:t>N 29/1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01.01.2014); от 08.08.2014 </w:t>
      </w:r>
      <w:r>
        <w:rPr>
          <w:rFonts w:ascii="Times New Roman"/>
          <w:b w:val="false"/>
          <w:i w:val="false"/>
          <w:color w:val="000000"/>
          <w:sz w:val="28"/>
        </w:rPr>
        <w:t>N 33/1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01.01.2014); от 30.10.2014 </w:t>
      </w:r>
      <w:r>
        <w:rPr>
          <w:rFonts w:ascii="Times New Roman"/>
          <w:b w:val="false"/>
          <w:i w:val="false"/>
          <w:color w:val="000000"/>
          <w:sz w:val="28"/>
        </w:rPr>
        <w:t>N 35/1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 возникшие с 01.01.2014); от 27.11.2014 </w:t>
      </w:r>
      <w:r>
        <w:rPr>
          <w:rFonts w:ascii="Times New Roman"/>
          <w:b w:val="false"/>
          <w:i w:val="false"/>
          <w:color w:val="000000"/>
          <w:sz w:val="28"/>
        </w:rPr>
        <w:t>N 36/1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 возникшие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Утвердить резерв местного исполнительного органа в сумме 293 250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Учесть размер средств предусмотренных на содержание и ремонт городских автомобильных дорог не ниже 313 635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Учесть размер средств предусмотренных на благоустройство населенных пунктов не ниже 1 182 015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Утвердить объем расходов предусмотренных на 2014-2016 годы по бюджетным программам поселков и сельских округов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Утвердить перечень городских бюджетных программ, не подлежащих секвестру в процессе исполнения городского бюджета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вводиться в действие с 1 января 2014 года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ХХV сессии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ЕСЖАНОВ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</w:p>
          <w:bookmarkEnd w:id="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очередной XXV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декабря 2013 года N 25/2</w:t>
            </w:r>
          </w:p>
          <w:bookmarkEnd w:id="3"/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2014 год</w:t>
      </w:r>
    </w:p>
    <w:bookmarkEnd w:id="4"/>
    <w:bookmarkStart w:name="z4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Кызылординского городского маслихата от 27.11.2014 </w:t>
      </w:r>
      <w:r>
        <w:rPr>
          <w:rFonts w:ascii="Times New Roman"/>
          <w:b w:val="false"/>
          <w:i w:val="false"/>
          <w:color w:val="ff0000"/>
          <w:sz w:val="28"/>
        </w:rPr>
        <w:t>N 36/1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 возникшие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492"/>
        <w:gridCol w:w="668"/>
        <w:gridCol w:w="327"/>
        <w:gridCol w:w="489"/>
        <w:gridCol w:w="441"/>
        <w:gridCol w:w="376"/>
        <w:gridCol w:w="7114"/>
        <w:gridCol w:w="181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32574764,0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13214337,0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лесного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водного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 природных территорий, земли оздоровительного, рекреационного и историко-культурного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произведенное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собственного производства, реализуемый производителями оптом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 собственного производства, реализуемое производителями оптом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собственного производства, реализуемый производителями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 собственного производства, реализуемое производителями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оптом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оптом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на открытом пространстве за пределами помещений в городе областного значения и на транспортных средствах, зарегистрированных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 и на транспортных средствах, зарегистрированных 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банкам-заемщикам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социально-предпринимательским корпорациям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сервитут по земельным участкам,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33602074,6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подведомественных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12169065,0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«Отан», «Данк», удостоенных высокого звания «Халық Қағарманы»,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13136037,1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6887739,7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6715311,7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5305028,7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3305028,7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1408544,9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жилищной инспекции района (города 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3951231,4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 – оздоровительных и спортивных мероприятии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выщестоящий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-3066896,9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Финансиррование дефицита (профицита)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3066896,9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очередной XXV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24 декабря 2013 года N 25/2 </w:t>
            </w:r>
          </w:p>
          <w:bookmarkEnd w:id="333"/>
        </w:tc>
      </w:tr>
    </w:tbl>
    <w:bookmarkStart w:name="z10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503"/>
        <w:gridCol w:w="683"/>
        <w:gridCol w:w="684"/>
        <w:gridCol w:w="684"/>
        <w:gridCol w:w="7660"/>
        <w:gridCol w:w="158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18788265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17575502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водного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 природных территорий, земли оздоровительного, рекреационного и историко-культурного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произведенное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собственного производства, реализуемый производителями оптом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 собственного производства, реализуемое производителями оптом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 собственного производства, реализуемое производителями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на открытом пространстве за пределами помещений в городе областного значения и на транспортных средствах, зарегистрированных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 и на транспортных средствах, зарегистрированных 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банкам-заемщикам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18197681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Қағарманы",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очередной XXV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декабря 2013 года N 25/2</w:t>
            </w:r>
          </w:p>
          <w:bookmarkEnd w:id="545"/>
        </w:tc>
      </w:tr>
    </w:tbl>
    <w:bookmarkStart w:name="z11" w:id="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2016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503"/>
        <w:gridCol w:w="683"/>
        <w:gridCol w:w="684"/>
        <w:gridCol w:w="684"/>
        <w:gridCol w:w="7660"/>
        <w:gridCol w:w="158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21215704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19959417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водного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 природных территорий, земли оздоровительного, рекреационного и историко-культурного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произведенное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собственного производства, реализуемый производителями оптом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 собственного производства, реализуемое производителями оптом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 собственного производства, реализуемое производителями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на открытом пространстве за пределами помещений в городе областного значения и на транспортных средствах, зарегистрированных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 и на транспортных средствах, зарегистрированных 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банкам-заемщикам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20625120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9915517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2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5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Қағарманы",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7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8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1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2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4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6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7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9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0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2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3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4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5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6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7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9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1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2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3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4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5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7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9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0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1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2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3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4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5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6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7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8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9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0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1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2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3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4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5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6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7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8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9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0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1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2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3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4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5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6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7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8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9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0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1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2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3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4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5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6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7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8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9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0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1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2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3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4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5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очередной XXV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декабря 2013 года N 25/2</w:t>
            </w:r>
          </w:p>
          <w:bookmarkEnd w:id="756"/>
        </w:tc>
      </w:tr>
    </w:tbl>
    <w:bookmarkStart w:name="z20" w:id="7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Объем расходов на 2014 год по бюджетным программам поселков и аульных округов</w:t>
      </w:r>
    </w:p>
    <w:bookmarkEnd w:id="757"/>
    <w:bookmarkStart w:name="z1334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Кызылординского городского маслихата 27.11.2014 </w:t>
      </w:r>
      <w:r>
        <w:rPr>
          <w:rFonts w:ascii="Times New Roman"/>
          <w:b w:val="false"/>
          <w:i w:val="false"/>
          <w:color w:val="ff0000"/>
          <w:sz w:val="28"/>
        </w:rPr>
        <w:t>N 36/1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 возникшие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7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41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508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(123001) Услуги по обеспечению деятельности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(123002)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(132003) 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(123004) 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(123006) 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(123008) 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(123009) 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(123011) 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(123013) Обеспечение функционирования автомобильных дорог в городах районного значения, поселках, селах 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(123022) 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(123026) 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 – (123028) Реализация физкультурно – оздоровительных и спортивных мероприятии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(123032) Капитальные расходы подведомественных государственных учреждений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(123040) Реализация мер по содействию экономическому развитию регионов в рамках Программы «Развитие 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(123041) 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(123045) 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Тасбугет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Белкол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Акжарма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Кызылжарма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Караултобе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Кызылузяк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Косшынырау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Талсуат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очередной XXV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24 декабря 2013 года N 25/2 </w:t>
            </w:r>
          </w:p>
          <w:bookmarkEnd w:id="770"/>
        </w:tc>
      </w:tr>
    </w:tbl>
    <w:bookmarkStart w:name="z13" w:id="7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Объем расходов на 2015 год по бюджетным программам поселков и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7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241"/>
        <w:gridCol w:w="1487"/>
        <w:gridCol w:w="1487"/>
        <w:gridCol w:w="1487"/>
        <w:gridCol w:w="1353"/>
        <w:gridCol w:w="1487"/>
        <w:gridCol w:w="1487"/>
        <w:gridCol w:w="1487"/>
        <w:gridCol w:w="1487"/>
        <w:gridCol w:w="1487"/>
        <w:gridCol w:w="1487"/>
        <w:gridCol w:w="508"/>
      </w:tblGrid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(123001000) 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(123002000)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(123006000) 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(12300800) 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(123009000) 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(123011000) 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(123013000) 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(123022000) 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(123027000) 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(123040000) 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Тасбугет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Белкол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Акжарма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Кызылжарма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Караултобе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Кызылузяк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Косшынырау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Талсуат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очередной XXV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24 декабря 2013 года N 25/2 </w:t>
            </w:r>
          </w:p>
          <w:bookmarkEnd w:id="783"/>
        </w:tc>
      </w:tr>
    </w:tbl>
    <w:bookmarkStart w:name="z14" w:id="7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Объем расходов на 2016 год по бюджетным программам поселков и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7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241"/>
        <w:gridCol w:w="1487"/>
        <w:gridCol w:w="1487"/>
        <w:gridCol w:w="1487"/>
        <w:gridCol w:w="1353"/>
        <w:gridCol w:w="1487"/>
        <w:gridCol w:w="1487"/>
        <w:gridCol w:w="1487"/>
        <w:gridCol w:w="1487"/>
        <w:gridCol w:w="1487"/>
        <w:gridCol w:w="1487"/>
        <w:gridCol w:w="508"/>
      </w:tblGrid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(123001000) 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(123002000)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(123006000) 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(12300800) 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(123009000) 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(123011000) 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(123013000) 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(123022000) 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(123027000) 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(123040000) 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Тасбугет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Белкол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Акжарма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Кызылжарма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Караултобе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Кызылузяк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Косшынырау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Талсуат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очередной XXV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24 декабря 2013 года N 25/2 </w:t>
            </w:r>
          </w:p>
          <w:bookmarkEnd w:id="796"/>
        </w:tc>
      </w:tr>
    </w:tbl>
    <w:bookmarkStart w:name="z15" w:id="7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городских бюджетных программ, не подлежащих секвестру в процессе исполнения городских бюджетов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7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8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9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0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1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2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