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33b7" w14:textId="de13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2012 года N 12/2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апреля 2013 года N 16/2. Зарегистрировано Департаментом юстиции Кызылординской области 30 апреля 2013 года за N 4437. Утратило силу в связи с истечением срока применения - (письмо Кызылординского городского маслихата от 15 апреля 2014 года N 259)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15.04.2014 N 259).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2013-2015 годы" (зарегистрировано в Реестре государственной регистрации нормативных правовых актов за N 4378, опубликовано от 28 декабря 2012 года за N 55 в газете "Ақмешіт Ақшамы", от 28 декабря 2012 года за N 53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27 813 283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7 443 345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750 296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19 572 043 тысяч тенге, в том числе объем субвенции 3 613 100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28 290 076,8 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- 1 958 773,8 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     1 958 773,8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1 669 549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587 593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876 817,8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 сессии городского маслихата         М. КАРИМБАЕВ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апреля 2013 года N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28"/>
        <w:gridCol w:w="609"/>
        <w:gridCol w:w="503"/>
        <w:gridCol w:w="728"/>
        <w:gridCol w:w="540"/>
        <w:gridCol w:w="544"/>
        <w:gridCol w:w="276"/>
        <w:gridCol w:w="713"/>
        <w:gridCol w:w="6053"/>
        <w:gridCol w:w="30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27 813 283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7 443 345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2 824 964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420 869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банкам-заемщикам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19 572 043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19 572 043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19 572 043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4 961 602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10 997 341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28 290 076,8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г.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11 541 780,8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5 123 713,8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4 649 712,8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- 1 958 773,8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1 958 773,8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