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9fe6" w14:textId="5259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18 декабря 2013 года № 164. Зарегистрировано Департаментом юстиции Кызылординской области 27 декабря 2013 года № 4568.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N 95-IV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N 148 "О местном государственном управлении и самоуправлении в Республике Казахстан" и постановлением Правительства Республики Казахстан от 12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N 1329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Закона Республики Казахстан "О республиканском бюджете на 2014-2016 годы"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областной бюджет на 2014-2016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162 391 002,1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29 874 952,3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1 384 478,7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2 762,0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131 128 809,1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160 338 397,5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5 313 215,6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6 060 886,0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747 670,4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4 191 562,0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4 191 562,0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– -7 452 173,0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(использование профицита) бюджета – 7 452 173,0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Кызылординского областного маслихата от 21.11.2014 </w:t>
      </w:r>
      <w:r>
        <w:rPr>
          <w:rFonts w:ascii="Times New Roman"/>
          <w:b w:val="false"/>
          <w:i w:val="false"/>
          <w:color w:val="ff0000"/>
          <w:sz w:val="28"/>
        </w:rPr>
        <w:t>N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01.01.2014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Установить на 2014 год нормативы распределения доходов в областной бюджет с бюджетов районов и города Кызылорда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 индивидуальному подоходному налогу с бюджетов районов – 0 процентов, бюджета города Кызылорда – 22,4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 социальному налогу с бюджетов районов – 10 процентов, бюджета города Кызылорда – 30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Предусмотреть в областном бюджете на 2014 год объемы субвенций, передаваемых из областного бюджета в бюджеты районов в сумме 30 235 228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Аральский район - 5 571 165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Казалинский район - 6 098 750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Кармакшинский район - 4 111 695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Жалагашский район - 2 669 834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Сырдарьинский район - 1 431 822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Шиелийский район - 5 198 261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Жанакорганский район - 5 153 701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целевых текущих трансфертов за счет областного бюджета бюджетам районов и города Кызылорды на 2014 год определяется на основании постановления акимата Кызылординской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на материально-техническое оснащение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 единовременную материальную помощь на оздоровление участникам и инвалидам Великой Отечественной войны, вдовам воинов погибшим в годы Великой Отечественной войны, не вступившим в повторный брак, бывшим несовершеннолетним узникам концлагерей в период Второй Мировой войны, лицам, награжденным орденами и медалями бывшего СССР за самоотверженный труд и безупречное выполнение воинских обязанностей в тылу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на социальную помощь по оплате коммунальных услуг гражданам, проработавшим в годы Великой Отечественной войны в тылу не менее шести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на оказание социальной помощи для обучения студентов из числа семей социально-уязвимых слоев населения по востребованным в регионе специальностям;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на компенсацию проезда на городском общественном автотранспорте студентам и учащимся высших, среднеспециальных учебных заведений и профессиональных лицеев из малообеспеченных семей, обучающимся на дневном отделении;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населенных пунктов питьевой водой;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заказа в детских дошкольных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на оказание социальной защиты и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объектов социальной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на благоустройство и озеленение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на ремонт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на укрепление материально-технической базы ветеринарных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на внедрение электронной образовательной системы обучения для учащихся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на установку современных высококачественных технологий очистки питьевой воды в школах;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на укрепление материально-технической базы организаций культуры и проведение Дней культуры Аральского района в городе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решениями маслихата Кызылординской области от 07.02.2014 </w:t>
      </w:r>
      <w:r>
        <w:rPr>
          <w:rFonts w:ascii="Times New Roman"/>
          <w:b w:val="false"/>
          <w:i w:val="false"/>
          <w:color w:val="ff0000"/>
          <w:sz w:val="28"/>
        </w:rPr>
        <w:t>N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15.04.2014 </w:t>
      </w:r>
      <w:r>
        <w:rPr>
          <w:rFonts w:ascii="Times New Roman"/>
          <w:b w:val="false"/>
          <w:i w:val="false"/>
          <w:color w:val="ff0000"/>
          <w:sz w:val="28"/>
        </w:rPr>
        <w:t>N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01.01.2014 и подлежит официальному опубликованию); от 30.07.2014 </w:t>
      </w:r>
      <w:r>
        <w:rPr>
          <w:rFonts w:ascii="Times New Roman"/>
          <w:b w:val="false"/>
          <w:i w:val="false"/>
          <w:color w:val="ff0000"/>
          <w:sz w:val="28"/>
        </w:rPr>
        <w:t>N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вступает в силу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целевых текущих трансфертов за счет республиканского бюджета бюджетам районов и города Кызылорды на 2014 год определяется на основании постановления акимата Кызылординской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на оказание социальной защиты и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рамках реализации Государственной программы развития образования Республики Казахстан на 2011-2020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 в размере 10 процентов с 1 апреля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решением маслихата Кызылординской области от 15.04.2014 </w:t>
      </w:r>
      <w:r>
        <w:rPr>
          <w:rFonts w:ascii="Times New Roman"/>
          <w:b w:val="false"/>
          <w:i w:val="false"/>
          <w:color w:val="ff0000"/>
          <w:sz w:val="28"/>
        </w:rPr>
        <w:t>N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01.01.2014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целевых трансфертов на развитие за счет областного бюджета бюджетам районов и города Кызылорды на 2014 год определяется на основании постановления акимата Кызылординской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строительство и (или) приобретение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на увеличение уставного капитала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на развитие объектов социальной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на развитие коммунального хозяйства и благоустройства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на строительство скотомогильников.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маслихата Кызылординской области от 07.02.2014 </w:t>
      </w:r>
      <w:r>
        <w:rPr>
          <w:rFonts w:ascii="Times New Roman"/>
          <w:b w:val="false"/>
          <w:i w:val="false"/>
          <w:color w:val="ff0000"/>
          <w:sz w:val="28"/>
        </w:rPr>
        <w:t>N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30.07.2014 </w:t>
      </w:r>
      <w:r>
        <w:rPr>
          <w:rFonts w:ascii="Times New Roman"/>
          <w:b w:val="false"/>
          <w:i w:val="false"/>
          <w:color w:val="ff0000"/>
          <w:sz w:val="28"/>
        </w:rPr>
        <w:t>N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01.01.2014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целевых трансфертов на развитие за счет республиканского бюджета бюджетам районов и города Кызылорды на 2014 год определяется на основании постановления акимата Кызылординской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строительство и (или) приобретение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на 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на увеличение уставных капиталов специализированных уполномоченных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решениями маслихата Кызылординской области от 07.02.2014 </w:t>
      </w:r>
      <w:r>
        <w:rPr>
          <w:rFonts w:ascii="Times New Roman"/>
          <w:b w:val="false"/>
          <w:i w:val="false"/>
          <w:color w:val="ff0000"/>
          <w:sz w:val="28"/>
        </w:rPr>
        <w:t>N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15.04.2014 </w:t>
      </w:r>
      <w:r>
        <w:rPr>
          <w:rFonts w:ascii="Times New Roman"/>
          <w:b w:val="false"/>
          <w:i w:val="false"/>
          <w:color w:val="ff0000"/>
          <w:sz w:val="28"/>
        </w:rPr>
        <w:t>N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01.01.2014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бюджетных кредитов за счет республиканского бюджета бюджетам районов и города Кызылорды на 2014 год определяется на основании постановления акимата Кызылординской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строительство и (или) приобретение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областном бюджете на 2014 год за счет средств областного бюджета предусмотрены кредиты бюджету города Кызылорда на софинансирование строительства ипотечных жилых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Утвердить резерв местного исполнительного органа области на 2014 год в сумме 551 077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решения Кызылординского областного маслихата от 21.11.2014 </w:t>
      </w:r>
      <w:r>
        <w:rPr>
          <w:rFonts w:ascii="Times New Roman"/>
          <w:b w:val="false"/>
          <w:i w:val="false"/>
          <w:color w:val="ff0000"/>
          <w:sz w:val="28"/>
        </w:rPr>
        <w:t>N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01.01.2014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Установить лимит долга местного исполнительного органа области на 2014 год в сумме 13 309 495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Утвердить перечень местных бюджетных программ, не подлежащих секвестру в процессе исполнения местных бюджетов на 2014 год,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 1 января 2014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22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Тогызбаев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декабря 2013 года N 164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в редакции решения Кызылординского областного маслихата от 21.11.2014 </w:t>
      </w:r>
      <w:r>
        <w:rPr>
          <w:rFonts w:ascii="Times New Roman"/>
          <w:b w:val="false"/>
          <w:i w:val="false"/>
          <w:color w:val="ff0000"/>
          <w:sz w:val="28"/>
        </w:rPr>
        <w:t>N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01.01.2014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895"/>
        <w:gridCol w:w="895"/>
        <w:gridCol w:w="6085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Уточн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 32 сессии масл от 21.11.2014г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162 391 002,1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29 874 952,3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25 701 571,3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25 701 571,3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1 384 478,7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462 490,7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462 490,7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131 128 809,1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548 907,1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548 907,1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130 579 902,0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130 579 902,0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160 338 397,5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 Республики Казахстан на комплексе "Байконур"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6 206 978,0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25 177 965,6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12 425 561,0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10 678 699,6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10 621 557,6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32 018 763,3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29 361 618,0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5 062 034,0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3 792 975,0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14 725 559,0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2 657 145,3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2 610 720,3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фельдшерских 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текущих мероприятий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в сфере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13 815 203,0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5 593 301,0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3 125 400,5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2 065 681,5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8 221 902,0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8 171 781,0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социально-значимых мероприятий местного значения в сфере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12 892 929,0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2 895 632,0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 , техники, оборудования и инвентаря для материально-технического оснащения государственных ветеринарных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субъектов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10 037 366,3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10 037 366,3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5 729 034,3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2 141 085,0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1 203 919,3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1 203 919,3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внешних связей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внешних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31 350 271,0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31 350 271,0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30 235 228,0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5 313 215,6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2 545 470,0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2 545 470,0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2 545 470,0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747 670,4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747 670,4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региональных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-7 452 173,0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области,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669 086,4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669 086,4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669 086,4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2 605 843,4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2 605 843,4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2 605 843,4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2 605 843,4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декабря 2013 года N 164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075"/>
        <w:gridCol w:w="1075"/>
        <w:gridCol w:w="6418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91 389 747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5 641 789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85 272 271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83 180 589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83 180 589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90 199 247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 Республики Казахстан на комплексе "Байконур"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5 280 514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в области защиты прав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6 487 072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6 487 072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13 525 961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10 853 961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2 768 471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в сфере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6 531 299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социально-значимых мероприятий местного значения в сфере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4 172 475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2 749 212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8 604 470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5 552 536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4 664 471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4 664 471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внешних связей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внешних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29 461 485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29 461 485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29 461 485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-470 546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декабря 2013 года N 164</w:t>
            </w:r>
          </w:p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075"/>
        <w:gridCol w:w="1075"/>
        <w:gridCol w:w="6418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92 891 833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7 649 068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2 594 379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2 594 379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84 738 411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80 719 104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80 719 104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91 692 583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 Республики Казахстан на комплексе "Байконур"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5 004 159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4 149 164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17 694 087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в области защиты прав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12 310 328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11 080 760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2 842 869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в сфере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социально-значимых мероприятий местного значения в сфере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9 029 033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5 948 455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3 764 292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внешних связей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внешних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-349 046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декабря 2013 года N 164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ближайщей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охране материнства и детства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