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239b" w14:textId="51d23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 на территории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23 октября 2013 года N 334. Зарегистрировано Департаментом юстиции Кызылординской области 20 ноября 2013 года N 4539.</w:t>
      </w:r>
    </w:p>
    <w:p>
      <w:pPr>
        <w:spacing w:after="0"/>
        <w:ind w:left="0"/>
        <w:jc w:val="both"/>
      </w:pPr>
      <w:bookmarkStart w:name="z2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в редакции постановлением акимата Кызылординской области от 20.05.2020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Наименование изложено в новой редакции на казахском языке, текст на русском языке не меняется постановлением акимата Кызылординской области от 24.11.2017 № 953 (вводится в действие со дня первого официального опубликования).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февраля 1999 года "О карантине растений",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представлением государственного учреждения "Кызылординская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в целях локализации и ликвидации очагов распространения карантинных объектов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карантинную зону с введением карантинного режима на территории Кызылординской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постановления акимата Кызылординской области от 20.05.2020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"Управление сельского хозяйства Кызылординской области", "Кызылординская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(по согласованию) принять меры, вытекающие из настоящего постановления.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Нуртаева Р.С.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"Кызылординская областная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 инспекция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инспекции в агропромышленном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комплексе Министерства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Б. Нуртазаев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"23" октября 2013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октября 2013 года 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зона, установленная с введением карантинного режима на территории Кызылординской области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Кызылординской области от 12.12.2025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административно-территориальной единицы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зараженная территория,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 карантинных объектов,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калифорнийская щитовка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дынная муха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4635,685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2579,185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