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3ef7" w14:textId="92c3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22 октября 2013 года N 147. Зарегистрировано Департаментом юстиции Кызылординской области 28 октября 2013 года за N 4528. Утратило силу в связи с истечением срока применения - (письмо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14.01.2014 N 1-03-18/26М).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и постановлением Правительства Республики Казахстан от 23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N 992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ноября 2012 года N 1520 "О реализации Закона Республики Казахстан "О республиканском бюджете на 2013 -2015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областной газете "Кызылординские вести" от 27 декабря 2012 года N 200)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137 090 495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23 091 499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1 348 576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112 636 120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141 602 993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4 683 280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5 429 626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746 346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-10 441 698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10 441 698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содержание объектов образования – 798 575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благоустройство населенных пунктов – 2 107 981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на реализацию государственного образовательного заказа в дошкольных организациях образования – 96 052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8),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развитие системы водоснабжения в сельских населенных пунктах – 348 714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проектирование, развитие, обустройство и (или) приобретение инженерно-коммуникационной инфраструктуры – 80 334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увеличение уставного капитала юридических лиц – 1 453 352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на проектирование и строительно-монтажные работы по установке макета ракетоносителя в городе Кызылорде – 13 599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развитие системы водоснабжения в сельских населенных пунктах – 3 407 332 тысячи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связи с неиспользованием (недоиспользованием) целевых трансфертов из республиканского и областного бюджетов, а также использованных не по целевому назначению целевых трансфертов, в сумме 529 197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Предусмотреть в областном бюджете на 2013 год за счет средств областного бюджета целевые трансферты на развитие бюджету Жанакорганского района на реконструкцию систем водоснабжения населенного пункта Кейден в сумме 200 904 тысячи тенге и бюджету Казалинского района на разработку проектно-сметной документации с проведением государственной экспертизы проекта "Реконструкция и расширение систем водоснабжения в городе Казалинск и в кенте Айтеке би и водоотведения в кенте Айтеке би" в сумме 257 805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области на 2013 год в сумме 1 474 435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А. Тогызбаев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октября 2013 года N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76"/>
        <w:gridCol w:w="696"/>
        <w:gridCol w:w="7999"/>
        <w:gridCol w:w="2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137 090 495,0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23 091 499,0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4 088 150,0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1 348 576,0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905 174,0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905 174,0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112 636 120,0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112 072 944,0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112 072 944,0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141 602 993,0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4 178 025,0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1 265 904,0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2 506 552,0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2 506 552,0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5 293 258,0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5 239 601,0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975 111,0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23 153 371,2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10 890 388,0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681 307,0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486 278,0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2 339 367,0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1 207 864,0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1 369 538,0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1 372 857,0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10 403 856,2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10 299 791,2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28 284 365,7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23 381 239,0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4 624 739,0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2 975 477,0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988 421,0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1 352 859,0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9 164 527,0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4 903 126,7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4 839 838,7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16 133 196,0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3 675 810,0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1 581 402,0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12 457 386,0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3 956 950,0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2 104 138,0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5 491 855,0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193 517,0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1 440 327,0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1 825 133,0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1 454 627,0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427 543,6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7 679 923,0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1 014 507,0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5 689 510,0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900 529,0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1 868 438,0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9 112 142,0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9 112 142,0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3 458 429,0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3 047 758,0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5 499 029,5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1 691 076,5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1 691 076,5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32 591 289,0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32 591 289,0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2 105 368,0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5 429 626,0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-10 441 698,0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10 441 698,0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