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b045" w14:textId="5e3b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26 декабря 2013 года № 39/1. Зарегистрировано Департаментом юстиции Карагандинской области 20 января 2014 года № 2511. Утратило силу постановлением акимата города Приозерск Карагандинской области от 13 ноября 2014 года № 45/5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13.11.2014 № 45/5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"Правилами организации и финансирования общественных работ",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перечень предприятий, организаций, учреждений города Приозерск, организующих общественные работы на 2014 год, виды и объемы работ, источник финансирования и срок участия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размер оплаты труда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направленным на общественные работы, за исключением безработных, направленных на общественные работы в коммунальное государственное предприятие "Управление жилищно-коммунального реформирования" в размере одной минимальной заработной платы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направленным на общественные работы, в коммунальное государственное предприятие "Управление жилищно-коммунального реформирования"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Приозерск" (Ким А.Л.) заключить с работодателями типовые договора с указанием конкретных условий выполнения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8 февраля 2013 года № 04/11 "Об организации общественных работ в 2013 году" (зарегистрированное в Реестре государственной регистрации нормативных правовых актов за № 2186 от 28 февраля 2013 года, опубликованное в газете "Приозерский вестник" № 11/292 от 15 марта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К. Камзин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39/1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Приозерск,</w:t>
      </w:r>
      <w:r>
        <w:br/>
      </w:r>
      <w:r>
        <w:rPr>
          <w:rFonts w:ascii="Times New Roman"/>
          <w:b/>
          <w:i w:val="false"/>
          <w:color w:val="000000"/>
        </w:rPr>
        <w:t>
организующих общественные работы в 2014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272"/>
        <w:gridCol w:w="2207"/>
        <w:gridCol w:w="1686"/>
        <w:gridCol w:w="1556"/>
        <w:gridCol w:w="1339"/>
        <w:gridCol w:w="2034"/>
        <w:gridCol w:w="2480"/>
      </w:tblGrid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месяц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 Карагандинской области"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13-15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жилищно - коммунального реформирования"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города и озеленение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библиотека"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Приозерское отделение Государственного центра по выплате пенсий № 0805 Карагандинской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Карагандинской области Налоговое управление по городу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Карагандинской области Управление статистики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архивов и документации Карагандинской области Государственный архив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средняя школа № 1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"Школа - детский сад № 2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6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инстанциям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Приозерского городского Маслихата"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3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территориальная инспекция комитета государственной инспекции в агропромышленном комплексе Министерства сельского хозяйства"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3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8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 эпидемиологического надзора по городу Приозерск"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городской суд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разноска извещений и уведомлений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Карагандинской области Управление юстиции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уголовно исполнительной системы по Карагандинской области Приозерская городская уголовно – исполнительная инспекция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повесток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"Айналайын" акимата города Приозерск отдела образования, физической культуры и спорта города Приозерск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"Балбөбек" акимата города Приозерск отдела образования, физической культуры и спорта города Приозерск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Приозерск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территориальная инспекция комитета ветеринарного контроля и надзора Министерства сельского хозяйства Республики Казахстан"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города Приозерск"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Приозерск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"Школа искусств и спорта"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 часов, с перерывом на обед с 13.00 до 14.30 часов, 5 дней в неделю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 Инструктаж по охране труда и технике безопасности, обеспечение специальной одеждой, инструментом и оборудованием, социальные отчисления, выплата социального пособия по временной нетрудоспособности, возмещение вреда, причиненного увечьем или иным повреждением здоровья,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(женщинам, имеющим несовершеннолетних детей, многодетным матерям, инвалидам, лицам,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