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57dc" w14:textId="7f85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26 февраля 2013 года N 07/04. Зарегистрировано Департаментом юстиции Карагандинской области 5 апреля 2013 года N 2282. Утратило силу постановлением акимата Шетского района Карагандинской области от 28 октября 2014 года N 33/02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Шетского района Карагандинской области от 28.10.2014 N 33/02.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в целях качественного оказания государственных услуг,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Шетского района Тлегенову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Абдикеров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N 07/04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образования - государственное учреждение "Отдел образования, физической культуры и спорта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Шетского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Шетские районные отделы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а также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 места жительства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дней,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</w:t>
      </w:r>
      <w:r>
        <w:br/>
      </w:r>
      <w:r>
        <w:rPr>
          <w:rFonts w:ascii="Times New Roman"/>
          <w:b/>
          <w:i w:val="false"/>
          <w:color w:val="000000"/>
        </w:rPr>
        <w:t>
Центров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9"/>
        <w:gridCol w:w="3948"/>
        <w:gridCol w:w="1823"/>
      </w:tblGrid>
      <w:tr>
        <w:trPr>
          <w:trHeight w:val="705" w:hRule="atLeast"/>
        </w:trPr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осуществляющие функции по оказанию государственной услуги в области образования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45" w:hRule="atLeast"/>
        </w:trPr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Шетского района"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shetuo@mail.ru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21-5-11 50-7-58</w:t>
            </w:r>
          </w:p>
        </w:tc>
      </w:tr>
      <w:tr>
        <w:trPr>
          <w:trHeight w:val="1620" w:hRule="atLeast"/>
        </w:trPr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N 1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М. Жапакова, 23/1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22-1-88 22-2-29</w:t>
            </w:r>
          </w:p>
        </w:tc>
      </w:tr>
      <w:tr>
        <w:trPr>
          <w:trHeight w:val="1830" w:hRule="atLeast"/>
        </w:trPr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N 2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поселок Агадырь, улица Тәуелсіз Қазақстан, 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2-83-44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гражданину (-ке)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(-ей) в городе ____________________ по улице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 квартира N ____ в том, что он (она) согласно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 N от "___"___________ 200 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(-а) опекуном (попечителем) над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 _____ года рождения и над его (ее) имуществом (опись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Шетского района " __________ роспись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496"/>
        <w:gridCol w:w="3454"/>
        <w:gridCol w:w="34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90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975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285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3501"/>
        <w:gridCol w:w="3438"/>
        <w:gridCol w:w="3502"/>
      </w:tblGrid>
      <w:tr>
        <w:trPr>
          <w:trHeight w:val="55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45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руководству на подпись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Центру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8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2796"/>
        <w:gridCol w:w="2754"/>
        <w:gridCol w:w="2797"/>
        <w:gridCol w:w="27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25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81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Прием и регистрация документов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5.Ознакомление с корреспонденцией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либо мотивированного ответа об отказе</w:t>
            </w:r>
          </w:p>
        </w:tc>
      </w:tr>
      <w:tr>
        <w:trPr>
          <w:trHeight w:val="1185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Направление документов специалисту уполномоченного органа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либо мотивированного ответа об отказе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либо мотивированного ответа об отказе руководству на подпись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либо мотивированного ответа об отказе Центру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40"/>
        <w:gridCol w:w="4641"/>
      </w:tblGrid>
      <w:tr>
        <w:trPr>
          <w:trHeight w:val="21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40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Направление документов руководству для наложения резолюции 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справки либо мотивированного ответа об отказе</w:t>
            </w:r>
          </w:p>
        </w:tc>
      </w:tr>
      <w:tr>
        <w:trPr>
          <w:trHeight w:val="94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либо мотивированного ответа об отказе руководству на подпись</w:t>
            </w:r>
          </w:p>
        </w:tc>
      </w:tr>
      <w:tr>
        <w:trPr>
          <w:trHeight w:val="102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либо мотивированного ответа об отказе получателю государственной услуги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184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N 07/04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</w:t>
      </w:r>
      <w:r>
        <w:br/>
      </w:r>
      <w:r>
        <w:rPr>
          <w:rFonts w:ascii="Times New Roman"/>
          <w:b/>
          <w:i w:val="false"/>
          <w:color w:val="000000"/>
        </w:rPr>
        <w:t>
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Шетского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Шетские районные отделы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-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28"/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либо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- шесть дней в неделю, за исключением выходных и праздничных дней, в соответствии с установленным графиком работы с 09.00 часов до 20.00 часов,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 (попечители), патронатные воспитатели), несовершеннолетних детей (далее -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выдаваемого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вклада,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выдаваемое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указанной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об этом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35"/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4"/>
        <w:gridCol w:w="4136"/>
        <w:gridCol w:w="1750"/>
      </w:tblGrid>
      <w:tr>
        <w:trPr>
          <w:trHeight w:val="1380" w:hRule="atLeast"/>
        </w:trPr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осуществляющие функции по оказанию государственной услуги в области образования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270" w:hRule="atLeast"/>
        </w:trPr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Шетского района"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shetuo@mail.ru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21-5-11 50-7-58</w:t>
            </w:r>
          </w:p>
        </w:tc>
      </w:tr>
      <w:tr>
        <w:trPr>
          <w:trHeight w:val="2250" w:hRule="atLeast"/>
        </w:trPr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N 1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М. Жапакова, 23/1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22-1-88 22-2-29</w:t>
            </w:r>
          </w:p>
        </w:tc>
      </w:tr>
      <w:tr>
        <w:trPr>
          <w:trHeight w:val="2145" w:hRule="atLeast"/>
        </w:trPr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N 2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поселок Агадырь, улица Тәуелсіз Қазақстан, 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2-83-44</w:t>
            </w:r>
          </w:p>
        </w:tc>
      </w:tr>
    </w:tbl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 пенсионного фонда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Шетского района" разрешает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______________________,_______ года рождения, (удостоверение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 от ___________ года, выдано __________), законному 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 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_________________(Ф.И.О. ребенка, года рождения),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получить наследуемые пенсионные накопления 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______________________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N ___________ от _____________ года,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______________), в связи со смертью вкладчика (Ф.И.О. наследодателя),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(свидетельство о смерти от _______ года, N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Шетского района"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Шетского района " разрешает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______________________,_______ года рождения, (удостоверение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 от ___________ года, выдано __________), законному 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 (ям) (родители (родитель), опекуну (ам)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ребенка (детей)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______________(Ф.И.О. ребенка, года рождения), распорядиться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ребенка (детей) ___________________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банка), с причитающимися инвестиционным доходом, пеней и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поступлениями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Шетского района"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"Отдел образования,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Шетского района",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-их)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 транспортного средства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Шетского района"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 и спорта Шетского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(Ф.И.О. заявителя)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адрес проживания, телефон: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(ей) _________</w:t>
      </w:r>
    </w:p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 и спорта Шетского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(Ф.И.О. заявителя)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адрес проживания, телефон: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банка) несовершеннолетних детей: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(указать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год рождения, N свидетельства о рождении, дети старше 10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расписываются, пишут слово – "согласны".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 Подпись обоих родителей _____________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 несовершеннолетним детям"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 и спорта Шетского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(Ф.И.О. заявителя)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адрес проживания, телефон: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 (им) ребенку (детям):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 Подпись заявителя (ей) ______________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 несовершеннолетним детям"</w:t>
      </w:r>
    </w:p>
    <w:bookmarkEnd w:id="43"/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3491"/>
        <w:gridCol w:w="3449"/>
        <w:gridCol w:w="3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496"/>
        <w:gridCol w:w="3413"/>
        <w:gridCol w:w="3497"/>
      </w:tblGrid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или мотивированного отказа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справки или мотивированного отказа Центру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2839"/>
        <w:gridCol w:w="2818"/>
        <w:gridCol w:w="2734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Прием и регистрация документов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Направление документов специалисту уполномоченного органа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или мотивированного отказа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33"/>
        <w:gridCol w:w="4614"/>
      </w:tblGrid>
      <w:tr>
        <w:trPr>
          <w:trHeight w:val="81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60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87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Направление документов руководству для наложения резолюции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9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102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 несовершеннолетним детям"</w:t>
      </w:r>
    </w:p>
    <w:bookmarkEnd w:id="48"/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7851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N 07/04</w:t>
      </w:r>
    </w:p>
    <w:bookmarkEnd w:id="50"/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
по опеке или попечительству для оформления сделок</w:t>
      </w:r>
      <w:r>
        <w:br/>
      </w:r>
      <w:r>
        <w:rPr>
          <w:rFonts w:ascii="Times New Roman"/>
          <w:b/>
          <w:i w:val="false"/>
          <w:color w:val="000000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51"/>
    <w:bookmarkStart w:name="z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образования, физической культуры и спорта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53"/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Шетского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Шетские районные отделы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справок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55"/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или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 часов,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57"/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получателей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с 2008 года) либо предоставление справки по форме N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заверенное руководителем учебного заведения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личном кабинете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1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62"/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3"/>
        <w:gridCol w:w="4154"/>
        <w:gridCol w:w="1923"/>
      </w:tblGrid>
      <w:tr>
        <w:trPr>
          <w:trHeight w:val="375" w:hRule="atLeast"/>
        </w:trPr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осуществляющие функции по оказанию государственной услуги в области образования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95" w:hRule="atLeast"/>
        </w:trPr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0" w:hRule="atLeast"/>
        </w:trPr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Шетского района"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shetuo@mail.ru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21-5-11 50-7-58</w:t>
            </w:r>
          </w:p>
        </w:tc>
      </w:tr>
      <w:tr>
        <w:trPr>
          <w:trHeight w:val="2070" w:hRule="atLeast"/>
        </w:trPr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N 1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М. Жапакова, 23/1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22-1-88 22-2-29</w:t>
            </w:r>
          </w:p>
        </w:tc>
      </w:tr>
      <w:tr>
        <w:trPr>
          <w:trHeight w:val="75" w:hRule="atLeast"/>
        </w:trPr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N 2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поселок Агадырь, улица Тәуелсіз Қазақстан, 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2-83-44</w:t>
            </w:r>
          </w:p>
        </w:tc>
      </w:tr>
    </w:tbl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"Отдел образования,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Шетского района",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-их)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Шетского района ", 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 и спорта Шетского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удостоверяющему личность)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проживающих по адресу, телефон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 роспись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выдано)__________________________________ роспись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"___"______________ год       Подпись обоих супругов</w:t>
      </w:r>
    </w:p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 и спорта Шетского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удостоверяющему личность)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проживающих по адресу, телефон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 роспись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 роспись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N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– написать собственноручно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_____________ год       Подпись обоих супругов</w:t>
      </w:r>
    </w:p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67"/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4"/>
        <w:gridCol w:w="3274"/>
        <w:gridCol w:w="3276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480"/>
        <w:gridCol w:w="3522"/>
        <w:gridCol w:w="3460"/>
      </w:tblGrid>
      <w:tr>
        <w:trPr>
          <w:trHeight w:val="24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61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4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13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2647"/>
        <w:gridCol w:w="2608"/>
        <w:gridCol w:w="2629"/>
        <w:gridCol w:w="259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1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51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 справки или мотивированного отказа</w:t>
            </w:r>
          </w:p>
        </w:tc>
      </w:tr>
      <w:tr>
        <w:trPr>
          <w:trHeight w:val="1005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 и подготовка справки или мотивированного отказа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0"/>
        <w:gridCol w:w="4640"/>
        <w:gridCol w:w="4600"/>
      </w:tblGrid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72"/>
    <w:bookmarkStart w:name="z12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2136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N 07/04</w:t>
      </w:r>
    </w:p>
    <w:bookmarkEnd w:id="74"/>
    <w:bookmarkStart w:name="z12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75"/>
    <w:bookmarkStart w:name="z12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Шетского района".</w:t>
      </w:r>
    </w:p>
    <w:bookmarkEnd w:id="77"/>
    <w:bookmarkStart w:name="z12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Шетского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79"/>
    <w:bookmarkStart w:name="z1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81"/>
    <w:bookmarkStart w:name="z13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государственной услуги на имя начальника уполномоченного органа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14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85"/>
    <w:bookmarkStart w:name="z1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86"/>
    <w:bookmarkStart w:name="z14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2"/>
        <w:gridCol w:w="5595"/>
        <w:gridCol w:w="1803"/>
      </w:tblGrid>
      <w:tr>
        <w:trPr>
          <w:trHeight w:val="660" w:hRule="atLeast"/>
        </w:trPr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30" w:hRule="atLeast"/>
        </w:trPr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Шетского района"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 101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21-5-11 50-7-57</w:t>
            </w:r>
          </w:p>
        </w:tc>
      </w:tr>
    </w:tbl>
    <w:bookmarkStart w:name="z1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акимата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Шетский район N ____________ от "_____"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26 декабря 2011 года "О браке (супружестве) и семье",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заявления (Ф.И.О.) ___________________________ 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"Отдел образования, физической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Шетского района"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225"/>
        <w:gridCol w:w="4663"/>
        <w:gridCol w:w="4288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Шетского района 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</w:p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90"/>
    <w:bookmarkStart w:name="z15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2379"/>
        <w:gridCol w:w="2294"/>
        <w:gridCol w:w="2359"/>
        <w:gridCol w:w="2274"/>
        <w:gridCol w:w="233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12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68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или справки на подписание руководству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уполномоченный орган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67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района на подпись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календарных дней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2822"/>
        <w:gridCol w:w="2822"/>
        <w:gridCol w:w="2737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30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3.Рассмотрение документов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 или мотивированного отказа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справки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мотивированного отказа или справки на подписание руководству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справки в уполномоченный орган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справки акиму района на подпись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94"/>
    <w:bookmarkStart w:name="z15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2390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