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a085" w14:textId="172a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9 января 2013 года N 01/05. Зарегистрировано Департаментом юстиции Карагандинской области 20 февраля 2013 года N 2175.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Улытауского района Карагандинской области от 20.06.2013 N 16/05.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социальной помощи специалистам социальной сферы, проживающим в сельской местности, по приобретению топлива - государственное учреждение "Отдел занятости и социальных программ Улытауского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потребители - физические лица.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 по приобретению топлива" (далее - стандарт), утвержденный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через уполномоченный орган.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"Отдел Улытауского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Адреса уполномоченного органа, акима по местожительству, центра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9.00 часов до 18.00 часов, с обеденным перерывом с 13-00 до 14-00 часов, кроме выходных (суббота, воскресение)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13-00 до 14-00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Оснований для отказа в представлении государственной услуги, для прекращения и (или) приостановления оказания государственной услуги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государственной услуги участвуют следующие структурно-функциональные единицы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оказывающие государственные услуги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приобретения топлива"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583"/>
        <w:gridCol w:w="2583"/>
        <w:gridCol w:w="1880"/>
        <w:gridCol w:w="2254"/>
        <w:gridCol w:w="2101"/>
        <w:gridCol w:w="22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3249"/>
        <w:gridCol w:w="3249"/>
        <w:gridCol w:w="3506"/>
        <w:gridCol w:w="3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3355"/>
        <w:gridCol w:w="3333"/>
        <w:gridCol w:w="3528"/>
        <w:gridCol w:w="3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12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44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акиму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425"/>
        <w:gridCol w:w="2601"/>
        <w:gridCol w:w="2075"/>
        <w:gridCol w:w="2316"/>
        <w:gridCol w:w="2382"/>
        <w:gridCol w:w="18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документов, направление документов в уполномоченный орган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в центр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приобретения топлива"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2263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5311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184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приобретения топлива"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органа,</w:t>
      </w:r>
      <w:r>
        <w:br/>
      </w:r>
      <w:r>
        <w:rPr>
          <w:rFonts w:ascii="Times New Roman"/>
          <w:b/>
          <w:i w:val="false"/>
          <w:color w:val="000000"/>
        </w:rPr>
        <w:t>
акима по местожительству, центра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383"/>
        <w:gridCol w:w="2481"/>
        <w:gridCol w:w="2823"/>
        <w:gridCol w:w="386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(71032) 2-12-12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(71035) 2-12-07, адрес электронной почты: ulytau_sobes@mail.ru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Улытау, улица Абая, N 23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Шенберского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Коргасын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3-20-10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Коргасын, улица Школьная, N 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Каракенгирского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24-3-12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Каракенгир, улица Орталык,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Егиндинского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5-10-10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Улытауский район, село Егинди, улица Ердена, N 11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Терисакканского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Терисаккан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(71041) 3-30-10,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3-30-20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Терисаккан, улица Талап, N 12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Алгабасского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3-40-10, 8 (71041) 3-40-20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Алгабас, улица Центральная, N 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Мибулакского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2-46-02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Мибулак, улица Жастар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Борсенгирского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23-5-78, 23-5-05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Улытауский район, село Борсенгир, улица Казыбек би, N 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Сарысуйского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23-5-78, 23-5-05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Сарысу, улица Сатпаев, N 17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Карсакпай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23-1-42, 23-4-27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Улытауский район, поселок Карсакпай, улица Болмана, N 73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Актас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(71041) 2-00-20,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5-08-80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Улытауский район, поселок Актас, улица Жагалау, N 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Жангельдинского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23-2-11, 23-2-78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Улытауский район, село Байконур, улица Рыскулова,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Коскольского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3-10-10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Улытауский район, село Косколь, улица Сыздыков, N 14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Жезды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21-5-50, 21-0-47, 21-6-67, 21-0-25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Улытауский район, поселок Жезды, улица Кутымбетова, N 37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Амангельдинского сельского округа Улытауского района"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Сарлык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23-1-33, 23-1-79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 Улытауский район, село Сарлык, улица Булкышева, N 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Улытауского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Улытау, улица Амангелды, N 29 "А"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