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95b7" w14:textId="4579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5 декабря 2013 года № 57/01. Зарегистрировано Департаментом юстиции Карагандинской области 8 января 2014 года № 2492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Молдабаева Асылбека Сериковича.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С. Аймаков</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w:t>
      </w:r>
      <w:r>
        <w:br/>
      </w:r>
      <w:r>
        <w:rPr>
          <w:rFonts w:ascii="Times New Roman"/>
          <w:b w:val="false"/>
          <w:i w:val="false"/>
          <w:color w:val="000000"/>
          <w:sz w:val="28"/>
        </w:rPr>
        <w:t>
Осакаровского района</w:t>
      </w:r>
      <w:r>
        <w:br/>
      </w:r>
      <w:r>
        <w:rPr>
          <w:rFonts w:ascii="Times New Roman"/>
          <w:b w:val="false"/>
          <w:i w:val="false"/>
          <w:color w:val="000000"/>
          <w:sz w:val="28"/>
        </w:rPr>
        <w:t>
от 5 декабря 2013 года № 57/01</w:t>
      </w:r>
    </w:p>
    <w:bookmarkEnd w:id="1"/>
    <w:bookmarkStart w:name="z6" w:id="2"/>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районную коммунальную собственность и используются в соответствии с настоящими Правилами.</w:t>
      </w:r>
    </w:p>
    <w:bookmarkEnd w:id="4"/>
    <w:bookmarkStart w:name="z10" w:id="5"/>
    <w:p>
      <w:pPr>
        <w:spacing w:after="0"/>
        <w:ind w:left="0"/>
        <w:jc w:val="left"/>
      </w:pPr>
      <w:r>
        <w:rPr>
          <w:rFonts w:ascii="Times New Roman"/>
          <w:b/>
          <w:i w:val="false"/>
          <w:color w:val="000000"/>
        </w:rPr>
        <w:t xml:space="preserve"> 
2. Порядок поступления животных в районную коммунальную собственность</w:t>
      </w:r>
    </w:p>
    <w:bookmarkEnd w:id="5"/>
    <w:bookmarkStart w:name="z11" w:id="6"/>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 - аким), ответственных сотрудников государственного учреждения "Отдел сельского хозяйства и ветеринарии Осакаровского района" и государственного учреждения "Отдел экономики и финансов Осакаровского района" (далее - отдел экономики и финансов). Акт приема - передачи утверждается руководителем отдела экономики и финансов.</w:t>
      </w:r>
      <w:r>
        <w:br/>
      </w:r>
      <w:r>
        <w:rPr>
          <w:rFonts w:ascii="Times New Roman"/>
          <w:b w:val="false"/>
          <w:i w:val="false"/>
          <w:color w:val="000000"/>
          <w:sz w:val="28"/>
        </w:rPr>
        <w:t>
</w:t>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w:t>
      </w:r>
    </w:p>
    <w:bookmarkEnd w:id="6"/>
    <w:bookmarkStart w:name="z13" w:id="7"/>
    <w:p>
      <w:pPr>
        <w:spacing w:after="0"/>
        <w:ind w:left="0"/>
        <w:jc w:val="left"/>
      </w:pPr>
      <w:r>
        <w:rPr>
          <w:rFonts w:ascii="Times New Roman"/>
          <w:b/>
          <w:i w:val="false"/>
          <w:color w:val="000000"/>
        </w:rPr>
        <w:t xml:space="preserve"> 
3. Оценка, учет и закрепление животных</w:t>
      </w:r>
    </w:p>
    <w:bookmarkEnd w:id="7"/>
    <w:bookmarkStart w:name="z14" w:id="8"/>
    <w:p>
      <w:pPr>
        <w:spacing w:after="0"/>
        <w:ind w:left="0"/>
        <w:jc w:val="both"/>
      </w:pPr>
      <w:r>
        <w:rPr>
          <w:rFonts w:ascii="Times New Roman"/>
          <w:b w:val="false"/>
          <w:i w:val="false"/>
          <w:color w:val="000000"/>
          <w:sz w:val="28"/>
        </w:rPr>
        <w:t>
      5.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(переоценка). Работы по занесению в перечень и оценке (переоценке) осуществляет отдел экономики и финансов в порядке определяемом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End w:id="8"/>
    <w:bookmarkStart w:name="z16" w:id="9"/>
    <w:p>
      <w:pPr>
        <w:spacing w:after="0"/>
        <w:ind w:left="0"/>
        <w:jc w:val="left"/>
      </w:pPr>
      <w:r>
        <w:rPr>
          <w:rFonts w:ascii="Times New Roman"/>
          <w:b/>
          <w:i w:val="false"/>
          <w:color w:val="000000"/>
        </w:rPr>
        <w:t xml:space="preserve"> 
4. Порядок использования животных, поступивших в районную коммунальную собственность</w:t>
      </w:r>
    </w:p>
    <w:bookmarkEnd w:id="9"/>
    <w:p>
      <w:pPr>
        <w:spacing w:after="0"/>
        <w:ind w:left="0"/>
        <w:jc w:val="both"/>
      </w:pPr>
      <w:r>
        <w:rPr>
          <w:rFonts w:ascii="Times New Roman"/>
          <w:b w:val="false"/>
          <w:i w:val="false"/>
          <w:color w:val="ff0000"/>
          <w:sz w:val="28"/>
        </w:rPr>
        <w:t xml:space="preserve">      Сноска. Заголовок Главы 4 - в редакции постановления акимата Осакаровского района Карагандинской области от 06.11.2014 </w:t>
      </w:r>
      <w:r>
        <w:rPr>
          <w:rFonts w:ascii="Times New Roman"/>
          <w:b w:val="false"/>
          <w:i w:val="false"/>
          <w:color w:val="ff0000"/>
          <w:sz w:val="28"/>
        </w:rPr>
        <w:t>№ 71/01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0"/>
    <w:p>
      <w:pPr>
        <w:spacing w:after="0"/>
        <w:ind w:left="0"/>
        <w:jc w:val="both"/>
      </w:pPr>
      <w:r>
        <w:rPr>
          <w:rFonts w:ascii="Times New Roman"/>
          <w:b w:val="false"/>
          <w:i w:val="false"/>
          <w:color w:val="000000"/>
          <w:sz w:val="28"/>
        </w:rPr>
        <w:t>
      7.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r>
        <w:br/>
      </w:r>
      <w:r>
        <w:rPr>
          <w:rFonts w:ascii="Times New Roman"/>
          <w:b w:val="false"/>
          <w:i w:val="false"/>
          <w:color w:val="000000"/>
          <w:sz w:val="28"/>
        </w:rPr>
        <w:t>
</w:t>
      </w:r>
      <w:r>
        <w:rPr>
          <w:rFonts w:ascii="Times New Roman"/>
          <w:b w:val="false"/>
          <w:i w:val="false"/>
          <w:color w:val="000000"/>
          <w:sz w:val="28"/>
        </w:rPr>
        <w:t>
      8. Способ дальнейшего использования животных, поступивших в районную коммунальную собственность, в каждом конкретном случае решает постоянная комиссия, созданная постановлением акимата района.</w:t>
      </w:r>
    </w:p>
    <w:bookmarkEnd w:id="10"/>
    <w:bookmarkStart w:name="z19" w:id="11"/>
    <w:p>
      <w:pPr>
        <w:spacing w:after="0"/>
        <w:ind w:left="0"/>
        <w:jc w:val="left"/>
      </w:pPr>
      <w:r>
        <w:rPr>
          <w:rFonts w:ascii="Times New Roman"/>
          <w:b/>
          <w:i w:val="false"/>
          <w:color w:val="000000"/>
        </w:rPr>
        <w:t xml:space="preserve"> 
5. Порядок возврата животных прежнему собственнику</w:t>
      </w:r>
    </w:p>
    <w:bookmarkEnd w:id="11"/>
    <w:bookmarkStart w:name="z20" w:id="12"/>
    <w:p>
      <w:pPr>
        <w:spacing w:after="0"/>
        <w:ind w:left="0"/>
        <w:jc w:val="both"/>
      </w:pPr>
      <w:r>
        <w:rPr>
          <w:rFonts w:ascii="Times New Roman"/>
          <w:b w:val="false"/>
          <w:i w:val="false"/>
          <w:color w:val="000000"/>
          <w:sz w:val="28"/>
        </w:rPr>
        <w:t>
      9.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r>
        <w:br/>
      </w:r>
      <w:r>
        <w:rPr>
          <w:rFonts w:ascii="Times New Roman"/>
          <w:b w:val="false"/>
          <w:i w:val="false"/>
          <w:color w:val="000000"/>
          <w:sz w:val="28"/>
        </w:rPr>
        <w:t>
</w:t>
      </w: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w:t>
      </w: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экономики и финансов.</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