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7f51" w14:textId="c777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районе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20 ноября 2013 года N 55/06. Зарегистрировано Департаментом юстиции Карагандинской области 13 декабря 2013 года N 2445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 </w:t>
      </w:r>
      <w:r>
        <w:rPr>
          <w:rFonts w:ascii="Times New Roman"/>
          <w:b w:val="false"/>
          <w:i w:val="false"/>
          <w:color w:val="000000"/>
          <w:sz w:val="28"/>
        </w:rPr>
        <w:t>подпункта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от 23 января 2001 года "О занятости населения",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на 2014 год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 и объемы общественных работ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Осакаровского района" (Торбаева С.Д.):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направление безработных на общественные работы в соответствии с утвержденным перечнем, в пределах средств, предусмотренных в бюджете района на 2014 год на проведение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предусмотреть при заключении договоров с организациями на выполнение общественных работ возможность последующего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оплату труда безработных, направленных на общественные работы, производить из средств местного бюджета, за отработанное время путем зачисления на лицевые счета безработных в банках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оплату труда безработных, направленных на общественные работы производить в размере одной минимальной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утвердить продолжительность рабочего времени одного безработного, направленного на общественные работы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финансов Осакаровского района" (Темиров Е.Е.) обеспечить своевременное выделение денежных средств на оплату труда безработных, занятых на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Ламбекова Нурлана Рымбаевича.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Осакаровского района                  С. Аймаков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2013 года № 55/06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 и объемы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организуемых для безработных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2447"/>
        <w:gridCol w:w="1465"/>
        <w:gridCol w:w="5863"/>
        <w:gridCol w:w="2277"/>
        <w:gridCol w:w="1381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и учреждений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человек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работ (месяц)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</w:tr>
      <w:tr>
        <w:trPr>
          <w:trHeight w:val="435" w:hRule="atLeast"/>
        </w:trPr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поселков и сельских округов</w:t>
            </w:r>
          </w:p>
        </w:tc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поселков, сельских округов, статистические обследования;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 дворов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жилищно-коммунального хозяйства в уборке территории, населенных пунктов, кладбищ;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0,5-3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ремонт дорог, прокладка водных коммуникаций, проведение мелиоративных работ;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киломе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тров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строительстве, капитальном ремонте жилья, а также объектов социально-культурного назначения;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объекта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и охрана памятников;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памятни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("Жасыл ел", "Лесопосадки");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масштабных мероприятий культурного назначения, проведение праздников по случаю знаменательных, юбилейных дат;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республиканских, региональных общественных компаний, опрос общественного мнения;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уход одинокопроживающих пенсионеров и инвалидов;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0,5-3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человек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программах: "Сестра милосердия", "Строительные бригады". Продолжить работу социально-бытовых центров по оказанию медицинских, швейных, парикмахерских и других услуг (благотворительная столовая).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пункта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"Районный культурно-досуговый центр" акимата Осакаровского района отдела культуры и развития языков Осакаровского района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уборка территории центрального парка культуры и отдыха.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 штук</w:t>
            </w:r>
          </w:p>
        </w:tc>
      </w:tr>
      <w:tr>
        <w:trPr>
          <w:trHeight w:val="510" w:hRule="atLeast"/>
        </w:trPr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дневного ухода на дому за престарелыми и инвалидами государственного учреждения "Отдел занятости и социальных программ Осакаровского района"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центра социально-бытовых услуг поселка Осакаровка по оказанию медицинских, швейных, парикмахерских услуг;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человек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масштабных мероприятий культурного назначения, проведение праздников по случаю знаменательных, юбилейных дат;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уход одинокопроживающих пенсионеров и инвалидов, обслуживание дома милосердия;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человека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служба: подворный обход, составление актов материально-бытового обследования, подшивка документов, формирование дел.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дел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Осакаровского района"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организации призыва граждан (подшивка личных дел, разноска повесток).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 штук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Осакаровского района"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 доставка уведомлений, квитанций по уплате налогов на имущество, транспортные средства, землю (подворно).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штук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Осакаровского района"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формирование нарядов и дел, составление описей и архивных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для сдачи в архив и обработка архивных документов.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Осакаровского района"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Частичная реставрация архивных книг, подготовка и комплектование книг к подшивке, подворный обход, поиск по запросам.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запросов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Осакаровского района Карагандинской области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сканирование архива текущего и длительного хранения пенсионных и личных дел.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 дел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"Осакаровский территориальный отдел судебных исполнителей" государственного учреждения "Департамент по исполнению судебных актов Карагандинской области Комитета по исполнению судебных актов Министерства юстиции Республики Казахстан"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архива, разнос извещений.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дел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"Центральная библиотечная система Осакаровского района"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Косметический ремонт, помощь в проверке книжного фонда.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 экземпляров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Осакаровского района"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формирование дел, составление описей и архивных документов.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Осакаровского района Карагандинской области"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Подшивка, формирование дел, составление описей и архивных документов.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Осакаровского района"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формирование дел, составление описей и архивных документов.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Осакаровского района"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формирование дел, составление описей и архивных документов.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Осакаровского района"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формирование дел, составление описей и архивных документов.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штук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Осакаровского района"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формирование дел, составление описей и архивных документов.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суд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для сдачи в архив и обработка архивных документов.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дел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суд № 2 Осакаровского района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 повесток;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для сдачи в архив и обработка архивных документов.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дел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Осакаровского района"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архивных документов.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