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b0172" w14:textId="4db01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оказания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Карагандинской области от 6 февраля 2013 года N 06/01. Зарегистрировано Департаментом юстиции Карагандинской области 7 марта 2013 года N 2215. Утратило силу постановлением акимата Осакаровского района Карагандинской области от 29 апреля 2013 года N 23/01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Осакаровского района Карагандинской области от 29.04.2013 N 23/01.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 Молдабаева Асылбека Сериковича.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 Аймаков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Осакаровского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февраля 2013 года N 06/01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"Предоставление мер социальной поддержки специалистам</w:t>
      </w:r>
      <w:r>
        <w:br/>
      </w:r>
      <w:r>
        <w:rPr>
          <w:rFonts w:ascii="Times New Roman"/>
          <w:b/>
          <w:i w:val="false"/>
          <w:color w:val="000000"/>
        </w:rPr>
        <w:t>
здравоохранения, образования, социального обеспечения,</w:t>
      </w:r>
      <w:r>
        <w:br/>
      </w:r>
      <w:r>
        <w:rPr>
          <w:rFonts w:ascii="Times New Roman"/>
          <w:b/>
          <w:i w:val="false"/>
          <w:color w:val="000000"/>
        </w:rPr>
        <w:t>
культуры, спорта и ветеринарии, прибывшим для работы</w:t>
      </w:r>
      <w:r>
        <w:br/>
      </w:r>
      <w:r>
        <w:rPr>
          <w:rFonts w:ascii="Times New Roman"/>
          <w:b/>
          <w:i w:val="false"/>
          <w:color w:val="000000"/>
        </w:rPr>
        <w:t>
и проживания в сельские населенные пункты"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оказания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 (далее –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бюджетный кредит – мера социальной поддержки потребителей в виде бюджетного кредита на приобретение или строительства жилья в размере, установленного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N 183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 (далее - Постановление);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подъемное пособие – мера социальной поддержки потребителей в виде единовременной денежной выплаты в размере, установленном Постановлением;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поверенный (агент) – финансовое агентство, выполняющее от имени и по поручению акима района функции по обслуживанию бюджетных кредитов, предоставляемых потребителям;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представитель поверенного агента – специалист финансового агентства, выполняющий функции по оформлению бюджетного кредита, предоставляемого потребителю;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постоянно действующая комиссия – коллегиальный орган, создаваемый акиматом района для организации работы по оказанию мер социальной поддержки потребителям, состоящий из депутатов районного маслихата, представителей исполнительных органов района и общественных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потребитель – специалисты здравоохранения, образования, социального обеспечения, культуры, спорта и ветеринарии, прибывшие для работы и проживания в сельские населенные пункты: выпускники организаций высшего и послевузовского, технического и профессионального, послесреднего образования по специальностям здравоохранения, образования, социального обеспечения, культуры, спорта и ветеринарии, а также специалисты, имеющие указанное образование, проживающие в городах и иных населенных пунктах и изъявившие желание работать и проживать в сельских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– районный государственный орган по развитию сельских территорий.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января 2011 года N 51 "Об утверждении стандарта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 органом, адрес которого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N 183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являются меры социальной поддержки в виде подъемного пособия и бюджетного кредита,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</w:p>
    <w:bookmarkEnd w:id="6"/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Информацию по вопросам оказания государственной услуги, а также о ходе оказания государственной услуги можно получить в уполномоченном органе, адрес которого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Регламенту, а также на интернет-ресурсе аппарата акима Осакаровского района по адресу www.osak-akimat.kz.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согласно графика работы, предусмотренного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отказа является факт предоставления недостоверных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 с приложением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осуществляет прием и регистрацию документов и направляет для рассмотрения в постоянно действующую комиссию;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постоянно действующая комиссия рассматривает поступившие документы и рекомендует акимату района предоставить меру социальной поддержки или отказать;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акимат района принимает постановление о предоставлении мер социальной поддержки и направляет его в уполномоченный орган и поверенному (агенту);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орган, поверенный (агент) и потребитель заключают Соглашение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выплачивает подъемное пособие;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поверенный (агент) осуществляет процедуру оформления бюджетного кредита для приобретения или строительства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в предоставлении мер социальной поддержки, уполномоченный орган в течение трех рабочих дней направляет потребителю мотивированный ответ.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Прием документов для оказания государственной услуги осуществляется одним специалистом уполномоченного органа и одним специалистом поверенного (агента) в течение рабочего дня на основании графика уполномоченного органа.</w:t>
      </w:r>
    </w:p>
    <w:bookmarkEnd w:id="8"/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Государственная услуга предоставляется при обращении потребителя в уполномоченный орган с предоставлением заявления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Потребителю выдается расписка, подтверждающая, что потребитель сдал все необходимые документы для получения государственной услуги и указывается дата получения им мер социальной поддержки.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потребитель предоставляет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аппарата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аппарата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представитель поверенного (агента);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поверенного (агента).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каждой СФЕ,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Схема функционального взаимодействия административных действий в процессе оказания государственной услуги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2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Ответственным лицом за оказание государственной услуги является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несет ответственность за реализацию оказания государственной услуги в установленные сроки в соответствии с законодательством Республики Казахстан.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"Предоставление мер социальной поддержки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специалистам здравоохранения, образования,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социального обеспечения, культуры,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ветеринарии, прибывшим для работы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проживания в сельские населенные пункты"</w:t>
      </w:r>
    </w:p>
    <w:bookmarkEnd w:id="13"/>
    <w:bookmarkStart w:name="z3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Адрес уполномоченного органа по оказанию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4"/>
        <w:gridCol w:w="5726"/>
        <w:gridCol w:w="4918"/>
        <w:gridCol w:w="1822"/>
      </w:tblGrid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органа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экономики и бюджетного планирования Осакаровского района"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101000, Карагандинская область, Осакаровский район, поселок Осакаровка, улица Мостовая, 48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(72149) 4-15-71</w:t>
            </w:r>
          </w:p>
        </w:tc>
      </w:tr>
    </w:tbl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"Предоставление мер социальной поддержки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специалистам здравоохранения, образования,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социального обеспечения, культуры,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ветеринарии, прибывшим для работы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проживания в сельские населенные пункты"</w:t>
      </w:r>
    </w:p>
    <w:bookmarkEnd w:id="15"/>
    <w:bookmarkStart w:name="z3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</w:t>
      </w:r>
      <w:r>
        <w:br/>
      </w:r>
      <w:r>
        <w:rPr>
          <w:rFonts w:ascii="Times New Roman"/>
          <w:b/>
          <w:i w:val="false"/>
          <w:color w:val="000000"/>
        </w:rPr>
        <w:t>
и взаимодействие административных действий каждой СФЕ,</w:t>
      </w:r>
      <w:r>
        <w:br/>
      </w:r>
      <w:r>
        <w:rPr>
          <w:rFonts w:ascii="Times New Roman"/>
          <w:b/>
          <w:i w:val="false"/>
          <w:color w:val="000000"/>
        </w:rPr>
        <w:t>
каждого административного действия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структурно-функциональных единиц (далее – СФЕ)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0"/>
        <w:gridCol w:w="3802"/>
        <w:gridCol w:w="4177"/>
        <w:gridCol w:w="2741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540" w:hRule="atLeast"/>
        </w:trPr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95" w:hRule="atLeast"/>
        </w:trPr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аппарата акима района</w:t>
            </w:r>
          </w:p>
        </w:tc>
      </w:tr>
      <w:tr>
        <w:trPr>
          <w:trHeight w:val="1290" w:hRule="atLeast"/>
        </w:trPr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заявления, необходимые документы, сверяет копии с оригиналами, регистрирует и выдает расписку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 расчет потребности финансовых средств и вносит документы на рассмотрение постоянно действующей комиссии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Разрабатывает и согласовывает проект постановления акимата</w:t>
            </w:r>
          </w:p>
        </w:tc>
      </w:tr>
      <w:tr>
        <w:trPr>
          <w:trHeight w:val="795" w:hRule="atLeast"/>
        </w:trPr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досье, выдача расписки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постоянно действующей комиссии о предоставлении мер социальной поддержки или в их отказе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постановления акимата</w:t>
            </w:r>
          </w:p>
        </w:tc>
      </w:tr>
      <w:tr>
        <w:trPr>
          <w:trHeight w:val="30" w:hRule="atLeast"/>
        </w:trPr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7"/>
        <w:gridCol w:w="4197"/>
        <w:gridCol w:w="3365"/>
        <w:gridCol w:w="2471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540" w:hRule="atLeast"/>
        </w:trPr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95" w:hRule="atLeast"/>
        </w:trPr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аппарата акима района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 поверенного (агента)</w:t>
            </w:r>
          </w:p>
        </w:tc>
      </w:tr>
      <w:tr>
        <w:trPr>
          <w:trHeight w:val="480" w:hRule="atLeast"/>
        </w:trPr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Вносит проект постановления в повестку дня заседания акимата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Подготавливает проект Соглашения и вносит на подписание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Вносит проект Соглашения на подписание</w:t>
            </w:r>
          </w:p>
        </w:tc>
      </w:tr>
      <w:tr>
        <w:trPr>
          <w:trHeight w:val="810" w:hRule="atLeast"/>
        </w:trPr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акимата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</w:t>
            </w:r>
          </w:p>
        </w:tc>
      </w:tr>
      <w:tr>
        <w:trPr>
          <w:trHeight w:val="540" w:hRule="atLeast"/>
        </w:trPr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8"/>
        <w:gridCol w:w="2654"/>
        <w:gridCol w:w="2083"/>
        <w:gridCol w:w="2464"/>
        <w:gridCol w:w="2274"/>
        <w:gridCol w:w="2127"/>
      </w:tblGrid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81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81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поверенного (агента)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 поверенного (агента)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поверенного (агента)</w:t>
            </w:r>
          </w:p>
        </w:tc>
      </w:tr>
      <w:tr>
        <w:trPr>
          <w:trHeight w:val="24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Соглашение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Соглашение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Перечисляет сумму подъемного пособия на индивидуальные лицевые счета потребителей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процедуру оформления бюджетного кредита для приобретения или строительства жилья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перечисление средств бюджетного кредита за приобретенное жилье</w:t>
            </w:r>
          </w:p>
        </w:tc>
      </w:tr>
      <w:tr>
        <w:trPr>
          <w:trHeight w:val="216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Платежное поручение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 и залога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Платежное поручение</w:t>
            </w:r>
          </w:p>
        </w:tc>
      </w:tr>
      <w:tr>
        <w:trPr>
          <w:trHeight w:val="81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Варианты использования. Основной процесс – в случае утверждения решения о предоставлении мер социальной поддержки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9"/>
        <w:gridCol w:w="2199"/>
        <w:gridCol w:w="2140"/>
        <w:gridCol w:w="2240"/>
        <w:gridCol w:w="2121"/>
        <w:gridCol w:w="222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аппарата акима района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аппарата акима района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 поверенного (агента)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поверенного (агента)</w:t>
            </w:r>
          </w:p>
        </w:tc>
      </w:tr>
      <w:tr>
        <w:trPr>
          <w:trHeight w:val="705" w:hRule="atLeast"/>
        </w:trPr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Принимает заявления, необходимые документы, сверяет копии с оригиналами, регистрирует и выдает расписку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Производит расчет потребности финансовых средств и вносит документы на рассмотрение постоянно действующей комиссии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Разрабатывает и согласовывает проект постановления акимата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Вносит проект постановления в повестку дня заседания акимата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Подготавливает проект Соглашения и вносит на подписание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Вносит проект Соглашения на подписание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Подписывает Соглашение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Подписывает Соглашение</w:t>
            </w:r>
          </w:p>
        </w:tc>
      </w:tr>
      <w:tr>
        <w:trPr>
          <w:trHeight w:val="30" w:hRule="atLeast"/>
        </w:trPr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Перечисляет сумму подъемного пособия на индивидуальные лицевые счета потребителей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Осуществляет процедуру оформления бюджетного кредита для приобретения жилья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Осуществляет перечисление средств бюджетного кредита за приобретенное жилье</w:t>
            </w:r>
          </w:p>
        </w:tc>
      </w:tr>
    </w:tbl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Варианты использования. Альтернативный процесс – в случае утверждения решения об отказе в предоставлении мер социальной поддержки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1"/>
        <w:gridCol w:w="7529"/>
      </w:tblGrid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 работ)</w:t>
            </w:r>
          </w:p>
        </w:tc>
      </w:tr>
      <w:tr>
        <w:trPr>
          <w:trHeight w:val="270" w:hRule="atLeast"/>
        </w:trPr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</w:tr>
      <w:tr>
        <w:trPr>
          <w:trHeight w:val="1080" w:hRule="atLeast"/>
        </w:trPr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Принимает заявления, необходимые документы, сверяет копии с оригиналами, регистрирует и выдает расписку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Производит расчет потребности финансовых средств и вносит документы на рассмотрение постоянно действующей комиссии</w:t>
            </w:r>
          </w:p>
        </w:tc>
      </w:tr>
      <w:tr>
        <w:trPr>
          <w:trHeight w:val="1350" w:hRule="atLeast"/>
        </w:trPr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 предоставлении недостоверных документов, на основании решения постоянно действующей комиссии направляет потребителю мотивированный ответ об отказе</w:t>
            </w:r>
          </w:p>
        </w:tc>
      </w:tr>
    </w:tbl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"Предоставление мер социальной поддержки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специалистам здравоохранения, образования,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социального обеспечения, культуры,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ветеринарии, прибывшим для работы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проживания в сельские населенные пункты"</w:t>
      </w:r>
    </w:p>
    <w:bookmarkEnd w:id="20"/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функционального взаимодействия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в процессе оказания государственной услуги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8153400" cy="735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153400" cy="735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