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281b" w14:textId="b592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29 января 2013 года N 34. Зарегистрировано Департаментом юстиции Карагандинской области 8 февраля 2013 года N 2157. Утратило силу постановлением акимата Каркаралинского района Карагандинской области от 16 января 2014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16.01.2014 № 40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виды общественных работ, организуемых для безработных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Каркаралинского района"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Каркаралинского района"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оплату труда граждан направленных на общественные работы, в размере минимальной заработной платы, установленной законодательством Республики Казахстан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Каркаралинского района" осуществлять финансирование из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11 января 2012 года N 42 "Об организации оплачиваемых общественных работ" (зарегистрировано в Реестре государственной регистрации нормативных правовых актов за N 8-13-115, опубликовано в районной газете "Қарқаралы" 13 января 2012 года N 5-6 (11025)),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Каркаралинского района                К. Максутов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 от 29 января 2013 года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и виды общественных работ, организуемых для безработных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069"/>
        <w:gridCol w:w="3520"/>
        <w:gridCol w:w="1851"/>
        <w:gridCol w:w="2147"/>
        <w:gridCol w:w="16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(в тысячах тенге)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месяц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Каркаралинск"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предприятия "Тазалық"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обследование материального положения граждан, претендующих на получение социальной помощи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"Каркаралинская районная территориальная инспекция Комитета государственной инспекции в Агропромышленном комплекс Министерства сельского хозяйства Республики Казахстан"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детей и юношества города Каркаралинск"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"Уголовно-исполнительная инспекция по Каркаралинскому району Департамента уголовно-исполнительной системы по Карагандинской области Комитета Уголовно-исполнительной системы"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"Комитет лесного и охотничьего хозяйства министерства сельского хозяйства Республики Казахстан Каркаралинский государственный национальный природный парк"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оздоровление, озеленение территории, посадка деревьев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проведению призыва в ряды Вооруженных сил, раздача повесток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Каркаралинскому району"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раздаче уведомлений и квитанций по уплате налогов на имущество, транспортные средства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"Каркаралинский территориальный отдел судебных исполнителей Департамента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Каркаралинского района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узел почтовой связи акционерного общества "Казпочта"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отношении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Каркаралинского района"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Каркаралинского района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суд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"Каркаралинское районное отделение Государственного центра по выплате пенсий"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Каркаралинского района Филиал Республиканского государственного предприятия на праве хозяйственного ведения "Центр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 Аманжоловского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Балкантауского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Каршигалинского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Мартбек Мамыраевского аульного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 Абдировского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имени Ныгмета Нурмакова"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аульного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Инталинского сельского округа"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