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a1d1" w14:textId="820a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справок по опеке и попечительству"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5 марта 2013 года N 13/03. Зарегистрировано Департаментом юстиции Карагандинской области 12 апреля 2013 года N 2301. Утратило силу постановлением акимата Жанааркинского района Карагандинской области от 30 апреля 2013 года N 31/01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Жанааркинского района Карагандинской области от 30.04.2013 N 31/01.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в сфере образования "Выдача справок по опеке и попечительству".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Жанааркинского района Жандаулетова Марата Жандаулетовича.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 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13/03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образования - государственное учреждение "Отдел образования, физической культуры и спорта Жанааркинского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Жанааркинского района"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через центры обслуживания населения: отдел Жанааркинского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Регламенту), а также через веб-портал "электронного правительства": www.e.gov.kz (далее -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выдача справки по опеке и попечительству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справки в форме электронного документа, подписанного ЭЦП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шесть дней в неделю, за исключением выходных и праздничных дней, в соответствии с установленным графиком работы с 09.00 часов до 20.00 часов,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графику, утвержденному центром,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ребенка (в случае рождения ребенка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местных исполнительных органов о назначении опеки (попечительства)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справка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 места жительства либо справка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Необходимые документы для получения государственной услуги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в Центре прием документов осуществляется в операционном зале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прием электронного документа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центром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получателю государственной услуги в "личный кабинет" или на электронную почту направляется уведомление-отчет о принятии запроса на предоставление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в течение трех рабочих дней,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об этом получателя государственной услуги в течение одного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мотивированный ответ об отказе в предоставлении государственной услуги получатель государственной услуги получает в "личном кабинете" на портале в виде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попечительству"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Центров по оказанию государственной услуги "Выдача справок по опеке и попечительству"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6"/>
        <w:gridCol w:w="4772"/>
        <w:gridCol w:w="2518"/>
        <w:gridCol w:w="3084"/>
      </w:tblGrid>
      <w:tr>
        <w:trPr>
          <w:trHeight w:val="30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Центров,осуществляющие функции по оказанию государственной услуги в области образования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Месторасположение,адрес, электронный адрес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20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Жанааркинского района"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поселок Атасу, улица С. Сейфуллина,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ghanaarka_raioo@mail.ru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27498, 28445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Жанааркинского района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поселок Атасу, улица А. Оспанова,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con_zhanaarka@mail.ru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28815, 26160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19.00 часов без перерыва, кроме выходных (воскресенье) и праздничных дней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попечительству"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 N 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 (-ке)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(-ей) в городе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улице _______________ дом N _______ квартира N ____________ в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он (она) согласно постановлению акимата Жанааркинского района 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_____________ 200 __ г. действительно назначен (-а) опекуном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(попечителем) над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"___"________________ _______ года рождения и над его (ее) имуществом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(опись имущества в деле, 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подготовки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"Отдел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Жанааркинского района" _____ роспись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попечительству"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1"/>
        <w:gridCol w:w="3588"/>
        <w:gridCol w:w="3609"/>
        <w:gridCol w:w="336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40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40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855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</w:tr>
      <w:tr>
        <w:trPr>
          <w:trHeight w:val="855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уполномоченного органа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</w:tr>
      <w:tr>
        <w:trPr>
          <w:trHeight w:val="285" w:hRule="atLeast"/>
        </w:trPr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0"/>
        <w:gridCol w:w="3670"/>
        <w:gridCol w:w="3670"/>
        <w:gridCol w:w="3280"/>
      </w:tblGrid>
      <w:tr>
        <w:trPr>
          <w:trHeight w:val="555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1455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руководству на подпись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либо мотивированного ответа об отказе Центру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285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2801"/>
        <w:gridCol w:w="2737"/>
        <w:gridCol w:w="2780"/>
        <w:gridCol w:w="278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825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111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и регистрация документов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Ознакомление с корреспонденцией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 справки либо мотивированного ответа об отказе</w:t>
            </w:r>
          </w:p>
        </w:tc>
      </w:tr>
      <w:tr>
        <w:trPr>
          <w:trHeight w:val="132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специалисту уполномоченного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руководству для наложения резолюции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Наложение резолюции, передача документов на исполнение специалисту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Подготовка справки либо мотивированного ответа об отказе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Направление справки либо мотивированного ответа об отказе руководству на подпись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Отправка либо мотивированного ответа об отказе Центру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Через портал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9"/>
        <w:gridCol w:w="4598"/>
        <w:gridCol w:w="4743"/>
      </w:tblGrid>
      <w:tr>
        <w:trPr>
          <w:trHeight w:val="42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465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Ознакомление с корреспонденцией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</w:t>
            </w:r>
          </w:p>
        </w:tc>
      </w:tr>
      <w:tr>
        <w:trPr>
          <w:trHeight w:val="435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руководству для наложения резолюции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справки либо мотивированного ответа об отказе</w:t>
            </w:r>
          </w:p>
        </w:tc>
      </w:tr>
      <w:tr>
        <w:trPr>
          <w:trHeight w:val="945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справки либо мотивированного ответа об отказе руководству на подпись</w:t>
            </w:r>
          </w:p>
        </w:tc>
      </w:tr>
      <w:tr>
        <w:trPr>
          <w:trHeight w:val="102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либо мотивированного ответа об отказе получателю государственной услуги</w:t>
            </w:r>
          </w:p>
        </w:tc>
      </w:tr>
    </w:tbl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попечительству"</w:t>
      </w:r>
    </w:p>
    <w:bookmarkEnd w:id="22"/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5184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