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eff9" w14:textId="308e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5 марта 2013 года N 13/05. Зарегистрировано Департаментом юстиции Карагандинской области 12 апреля 2013 года N 2300. Утратило силу постановлением акимата Жанааркинского района Карагандинской области от 30 апреля 2013 года N 31/01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Жанааркинского района Карагандинской области от 30.04.2013 N 31/01.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в сфере образования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Жанааркинского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 N 13/05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образования, физической культуры и спорта Жанааркинского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Жанааркинского района"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населения: Отдел Жанааркинского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и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справок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Регламенту,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справок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справки или мотивированного ответа об отказе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09.00 часов до 20.00 часов, без перерыва;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нотариальную контору: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(от обоих родителей (супругов) или лиц, их заменяющих (опекуны, попечители, патронатные воспитатели несовершеннолетних детей)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банки для оформления ссуды под залог жилья, принадлежащего несовершеннолетнему: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получателей государственной услуги (от обоих родителей (супругов) или лиц, их заменяющих (опекуны, попечители, патронатные воспитатели несовершеннолетних детей)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с 2008 года) либо предоставление справки по форме N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оформление сделки с недвижимым имуществом, собственником которого является несовершеннолетний ребенок (дети), выдается по месту регистрации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отчуждается имущество, расположенное за пределами административно-территориальной единицы Республики Казахстан, на которой проживает несовершеннолетний собственник, то согласие на отчуждение недвижимого имущества дают органы, осуществляющие функции по опеке или попечительству по месту нахождения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нотариальную контору: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–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заверенное руководителем учебного заведения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 либо документы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банки для оформления ссуды под залог жилья, принадлежащего несовершеннолетнему: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–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заведения,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несовершеннолетнему),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 либо документы в виде сканированной копии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оформление сделки с недвижимым имуществом, собственником которого является несовершеннолетний ребенок (дети), выдается по месту регистрации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отчуждается имущество, расположенное за пределами административно-территориальной единицы Республики Казахстан, на которой проживает несовершеннолетний собственник, то согласие на отчуждение недвижимого имущества дают органы, осуществляющие функции по опеке или попечительству по месту нахождения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всех необходимых документов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указанный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 после получения пакета документов,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об этом получателя государственной услуги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личном кабинете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4337"/>
        <w:gridCol w:w="2959"/>
        <w:gridCol w:w="2937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Жанааркинского района"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Атасу, улица С. Сейфуллина,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ghanaarka_raioo@mail.ru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27498, 28445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отдел Жанааркинского района: филиал РГП на ПХВ "ЦОН Карагандинской области" Комитета по контролю автоматизации государственных услуг и координации деятельности ЦОН Министерства транспорта и коммуникаций Республики Казахстан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Атасу, улица А. Оспанова 40. con_zhanaarka@mail.ru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28815, 26160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19.00 часов без перерыва, кроме выходных (воскресенье) и праздничных дней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"Отдел образования, физической культуры и спорта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Жанааркинского района",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разрешает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недвижимого имущества, расположенного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района" _________________________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Жанааркинского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начальника)________________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отчуждение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N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 роспись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дальнейшего проживания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Фразу "В дальнейшем дети будут обеспечены жильем" (написать собственноручно)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 "______ год         Подпись обоих супругов __________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Жанааркинского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начальника)________________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 сроком на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N свидетельства о рождении, дети старше 10 лет расписываются, пишут слово –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из банка N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–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"____"_______ год             Подпись обоих супругов____________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6"/>
        <w:gridCol w:w="3891"/>
        <w:gridCol w:w="3516"/>
        <w:gridCol w:w="3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1"/>
        <w:gridCol w:w="3897"/>
        <w:gridCol w:w="3521"/>
        <w:gridCol w:w="3271"/>
      </w:tblGrid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2859"/>
        <w:gridCol w:w="2712"/>
        <w:gridCol w:w="3175"/>
        <w:gridCol w:w="30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документами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 документов и подготовка справки или мотивированного отказа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или мотивированного отказа руководству на подпись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справки или мотивированного отказа Центру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8"/>
        <w:gridCol w:w="4722"/>
        <w:gridCol w:w="4950"/>
      </w:tblGrid>
      <w:tr>
        <w:trPr>
          <w:trHeight w:val="81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825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документами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765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 или мотивированного отказа</w:t>
            </w:r>
          </w:p>
        </w:tc>
      </w:tr>
      <w:tr>
        <w:trPr>
          <w:trHeight w:val="75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или мотивированного отказа руководству на подпись</w:t>
            </w:r>
          </w:p>
        </w:tc>
      </w:tr>
      <w:tr>
        <w:trPr>
          <w:trHeight w:val="405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или мотивированного отказа получателю государственной услуги</w:t>
            </w:r>
          </w:p>
        </w:tc>
      </w:tr>
    </w:tbl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23"/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0518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