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0580" w14:textId="c3b0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2013 года N 13/04. Зарегистрировано Департаментом юстиции Карагандинской области 12 апреля 2013 года N 2299.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(до 7 лет) для направления в детские дошкольные организации"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ЦОН - информационная система для Центров обслуживания населения.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Жанааркинского района", (далее - уполномоченный орган) и через Центры обслуживания населения: 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коммуникации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Регламента), а также через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сроки оказания государственной услуги с момента обращения получателя государственной услуги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 c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зданиях уполномоченного органа и Центра по месту проживания получателя государственной услуги. Для оказания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подает заявление вместе с необходимым пакетом документов в Центр или уполномоченный орган, либо в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государственной услуги, регистрацию и передает документы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направление в детскую дошкольную организацию, в случае отсутствия мест в дошкольной организации, уведомления о постановке на очередь и направляет в Центр, в случае подачи заявления в уполномоченный орган либо через портал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направление в детскую дошкольную организацию, в случае отсутствия мест в дошкольной организации, уведомления о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результата оказания государственной услуги в "личном кабинете" на портале – при самостоятельном направлении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или по доверенности его полномоченному представителю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получателя государственной услуги (одного из законных представителей);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адресную справку либо иной документ, подтверждающий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 (одного из законных представителей), свидетельство о рождении ребенка,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сверки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законных представителей)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рождении ребенка (в случае рождения до 13 августа 2007 года) либо в виде сканированной копии свидетельства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либо сведения, подтверждающие льготу (предоставление сведений об инвалидности; при ее наличии на первоочередное получение направления в дошкольную организацию) - в виде сканированной копии документ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родителей матери или отца или законных представителей)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на официальном сайте государственного учреждения "Отдел образования, физической культуры и спорта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специалистом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прием электронного запроса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ошибок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перечня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 либо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по оказанию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635"/>
        <w:gridCol w:w="3392"/>
        <w:gridCol w:w="3420"/>
      </w:tblGrid>
      <w:tr>
        <w:trPr>
          <w:trHeight w:val="252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С. Сейфуллина, 14 ghanaarka_raioo@mail.ru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27498, 28445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А. Оспанова 40. con_zhanaarka@mail.ru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28815, 26160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20.00 часов без перерыва, за исключением выходных и праздничных дней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9"/>
        <w:gridCol w:w="3290"/>
        <w:gridCol w:w="3290"/>
        <w:gridCol w:w="3271"/>
      </w:tblGrid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документов, регистрация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регистрация в журнале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течение 1 рабочего дня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904"/>
        <w:gridCol w:w="2072"/>
        <w:gridCol w:w="2261"/>
        <w:gridCol w:w="2072"/>
        <w:gridCol w:w="27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на подпись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Центр или выдача получателю государственной услуги в случае обращения в уполномоченный орган, либо в "личном кабинете" на портале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4716"/>
        <w:gridCol w:w="4613"/>
      </w:tblGrid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документов. Выдача расписки получателю государственной услуги. Регистрация в журнале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документов, передача документов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7"/>
        <w:gridCol w:w="4783"/>
        <w:gridCol w:w="4620"/>
      </w:tblGrid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документов. Выдача расписки получателю государственной услуги, регистрация в журнале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документов, регистрация. Направление документов руководителю уполномоченного органа для наложения резолюции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реестра. Отправка документов в уполномоченный орган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документов. Передача документов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Передача готовых документов в Центр либо выдача в "личном кабинете" на портале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организации"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191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