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e38b" w14:textId="1bae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марта 2013 года N 13/01. Зарегистрировано Департаментом юстиции Карагандинской области 12 апреля 2013 года N 2298. Утратило силу постановлением акимата Жанааркинского района Карагандинской области от 30 апреля 2013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30.04.2013 N 31/01.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образования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N 13/01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</w:t>
      </w:r>
      <w:r>
        <w:br/>
      </w:r>
      <w:r>
        <w:rPr>
          <w:rFonts w:ascii="Times New Roman"/>
          <w:b/>
          <w:i w:val="false"/>
          <w:color w:val="000000"/>
        </w:rPr>
        <w:t>
распоряжения вкладами несовершеннолетних детей, в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территориальные подразделения Комитета дорожной полиции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наследства несовершеннолетним детям"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Жанааркинского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-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либо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- шесть дней в неделю, за исключением выходных и праздничных дней, в соответствии с установленным графиком работы с 09.00 часов до 20.00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 (попечители), патронатные воспитатели), несовершеннолетних детей (далее -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выдаваемого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выдаваемое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указанной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об этом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1"/>
        <w:gridCol w:w="3854"/>
        <w:gridCol w:w="1755"/>
        <w:gridCol w:w="3440"/>
      </w:tblGrid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Жанааркинского района"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пос. Атасу, улица С. Сейфуллина,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ghanaarka_raioo@mail.ru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27498, 28445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пос. Атасу, улица А. Оспанова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con_zhanaarka@mail.ru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28815, 26160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кроме выходных (воскресенье) и праздничных дней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 пенсионного фонда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Жанааркинского района" разрешает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______________________,_______ года рождения, (удостоверение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 от ________ года, выдано _____________), законному 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 (Ф.И.О. ребенка, года рождения),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получить наследуемые пенсионные накопления 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______________________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N ___________ от _____________ года,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______________), в связи со смертью вкладчика (Ф.И.О. наследодателя),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(свидетельство о смерти от _______ года, N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Жанааркинского района" 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Жанааркинского района" разрешает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______________________,_______ года рождения, (удостоверение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 от ___________ года, выдано __________), законному 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(родители (родитель), опекуну (ам)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ребенка (детей) _________________________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года рождения), распорядиться вкладами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(детей) 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Жанааркинского района" 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образования, физической культуры и спорта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Жанааркинского района",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 ей, - их)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 транспортного средства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Жанааркинского района" 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спорта Жанааркинского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начальника)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(Ф.И.О. заявителя)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адрес проживания,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(ей) ________________________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спорта Жанааркинского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начальника)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(Ф.И.О. заявителя)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адрес проживания,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(название банка) несовершеннолетних детей: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_____________________________________________ (указать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год рождения, N свидетельства о рождении, дети старше 10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расписываются, пишут слово – "согласны".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"___"__________ год Подпись обоих родителей ______________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спорта Жанааркинского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начальника)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(Ф.И.О. заявителя)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адрес проживания,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 (им) ребенку (детям):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"___"__________ год Подпись заявителя (ей) _______________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496"/>
        <w:gridCol w:w="3475"/>
        <w:gridCol w:w="3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0"/>
        <w:gridCol w:w="3511"/>
        <w:gridCol w:w="3470"/>
        <w:gridCol w:w="3429"/>
      </w:tblGrid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или мотивированного отказа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2"/>
        <w:gridCol w:w="2813"/>
        <w:gridCol w:w="2729"/>
        <w:gridCol w:w="2792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или мотивированного отказа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40"/>
        <w:gridCol w:w="4641"/>
      </w:tblGrid>
      <w:tr>
        <w:trPr>
          <w:trHeight w:val="48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60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79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72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102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детям"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83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