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b5f13" w14:textId="14b5f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11 сессии Бухар-Жырауского районного маслихата от 14 декабря 2012 года N 4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19 сессии Бухар-Жырауского районного маслихата Карагандинской области от 13 декабря 2013 года N 4. Зарегистрировано Департаментом юстиции Карагандинской области 18 декабря 2013 года N 2452. Срок действия решения - до 1 января 2014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"Бюджетный кодекс Республики Казахстан"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2065, опубликовано в районной газете "Сарыарқа" № 5 от 31 января 2013 года), внесены изменения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12 сессии Бухар-Жырауского районного маслихата от 28 марта 2013 года № 5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2287, опубликовано в районной газете "Бұқар жырау жаршысы" № 17 от 27 апреля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15 сессии Бухар-Жырауского районного маслихата от 10 июля 2013 года № 4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2365, опубликовано в районной газете "Бұқар жырау жаршысы" № 30 от 25 июля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17 сессии Бухар-Жырауского районного маслихата от 8 октября 2013 года № 4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2398, опубликовано в районной газете "Бұқар жырау жаршысы" № 45 от 9 ноября 2013 года),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18 сессии Бухар-Жырауского районного маслихата от 5 декабря 2013 года № 4 "О внесении изменений в решение 11 сессии Бухар-Жырауского районного маслихата от 14 декабря 2012 года № 4 "О районном бюджете на 2013-2015 годы" (зарегистрировано в Реестре государственной регистрации нормативных правовых актов за № 2439),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"5258400" заменить цифрами "5264390";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"4026584" заменить цифрами "4032574";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"5392456" заменить цифрами "5398446";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2013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сессии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Б. Аманжолов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маслихата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Джунуспеков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2013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986"/>
        <w:gridCol w:w="635"/>
        <w:gridCol w:w="7294"/>
        <w:gridCol w:w="27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5264390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1198659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329567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333272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75152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87416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4395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4032574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6"/>
        <w:gridCol w:w="597"/>
        <w:gridCol w:w="1258"/>
        <w:gridCol w:w="1258"/>
        <w:gridCol w:w="5679"/>
        <w:gridCol w:w="258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5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5398446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520270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470104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140492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76395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315939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301845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9718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3151407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255314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126470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2599139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2580415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2500279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80136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образования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290954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787401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121007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(или) приобретение служебного жилища и развитие и (или) приобретение инженерно-коммуникационной инфраструктуры в рамках Дорожной карты занятости 2020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550215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63849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366275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 и туризма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110287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95130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газеты и журналы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13185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телерадиовещание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50866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12021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16735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22110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160615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40688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32354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23579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cельскохозяйственных животных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11687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1750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122634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50389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72245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95397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12594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отдела образования, физической культуры и спорта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16932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9686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6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3418"/>
        <w:gridCol w:w="380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2"/>
        <w:gridCol w:w="1322"/>
        <w:gridCol w:w="1322"/>
        <w:gridCol w:w="1323"/>
        <w:gridCol w:w="4710"/>
        <w:gridCol w:w="230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3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3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1"/>
        <w:gridCol w:w="1011"/>
        <w:gridCol w:w="1011"/>
        <w:gridCol w:w="1011"/>
        <w:gridCol w:w="4069"/>
        <w:gridCol w:w="41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41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-173032</w:t>
            </w:r>
          </w:p>
        </w:tc>
      </w:tr>
      <w:tr>
        <w:trPr>
          <w:trHeight w:val="30" w:hRule="atLeast"/>
        </w:trPr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19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декабря 2013 года №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11 сессии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Бухар-Жырауского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14 декабря 2012 года № 4</w:t>
            </w:r>
          </w:p>
        </w:tc>
      </w:tr>
    </w:tbl>
    <w:bookmarkStart w:name="z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</w:t>
      </w:r>
      <w:r>
        <w:br/>
      </w:r>
      <w:r>
        <w:rPr>
          <w:rFonts w:ascii="Times New Roman"/>
          <w:b/>
          <w:i w:val="false"/>
          <w:color w:val="000000"/>
        </w:rPr>
        <w:t>и областного бюджета на 2013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630"/>
        <w:gridCol w:w="1330"/>
        <w:gridCol w:w="1330"/>
        <w:gridCol w:w="5302"/>
        <w:gridCol w:w="27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1061701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12833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198251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70116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38002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26111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617849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благоустройство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в рамках развития городов и сельских населенных пунктов по Дорожной карте занятости 2020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7269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55495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строительство и (или) приобретение жилья коммунального жилищного фонда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44614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развитие, обустройство и (или) приобретение инженерно-коммуникационной инфраструктуры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10881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строительства, архитектуры и градостроительства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540085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163310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54055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46737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7318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ветеринарии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106450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7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