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437f" w14:textId="a934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территорию зимовки "Аксай" Сарытерекского сельского округа Актогайского района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Актогайского района Карагандинской области от 29 октября 2013 года N 1. Зарегистрировано Департаментом юстиции Карагандинской области 6 ноября 2013 года N 2413. Утратило силу решением акима Сарытерекского сельского округа Актогайского района Карагандинской области от 22 августа 2024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Сарытерекского сельского округа Актогайского района Карагандинской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ликвидации очагов заразных болезней животных аким Сарытерекского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заболевания бруцеллеза среди овец и коз на территории зимовки "Аксай" Сарытерекского сельского округа Актогайского района Карагандинской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 Сарытерекского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Айтбаев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