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b8c7" w14:textId="385b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по Актогайскому району граждан мужского пола 1997 года рождения к призывному участку объединенного отдела по делам обороны города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Карагандинской области от 6 декабря 2013 года № 01. Зарегистрировано Департаментом юстиции Карагандинской области 10 января 2014 года № 2500.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Актогайского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 1997 года рождения к призывному участку объединенного отдела по делам обороны города Балхаш до 01 апреля 2014 года с целью принятия их на воинский учет, определения количества, степени годности к воинской службе, установления общеобразовательного уровня, полученной специальности и уровня физической подготовленности.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организаций образования и иных организаций при получении допризывниками повесток на медицинскую комиссию освободить их от работы, учебы для прохождения медицинского освидетельствования и сбора документов.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Начальнику объединенного отдела по делам обороны города Балхаш (Алишев Б.А. - по согласованию) до 15 апреля 2014 года представить акиму Актогайского района информацию об итогах приписки граждан мужского пола 1997 года рождения к призывному участку.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района Нокеш Кайрат Оразулы.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Н.И. Омарханов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объединенного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по делам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Балхаш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Алишев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декабря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