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9429f" w14:textId="12942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10 сессии Актогайского районного маслихата от 12 декабря 2012 года N 91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12 сессии Актогайского районного маслихата Карагандинской области от 28 марта 2013 года N 115. Зарегистрировано Департаментом юстиции Карагандинской области 11 апреля 2013 года N 2296.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10 сессии Актогайского районного маслихата от 12 декабря 2012 года N 91 "О районном бюджете на 2013-2015 годы" (зарегистрировано в Реестре государственной регистрации нормативных правовых актов за N 2068, опубликовано в газете "Тоқырауын тынысы" от 28 декабря 2012 года N 55 (7370)), в которое внесено изменение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11 сессии Актогайского районного маслихата от 13 февраля 2013 года N 105 "О внесении изменения в решение 10 сессии Актогайского районного маслихата от 12 декабря 2012 года N 91 "О районном бюджете на 2013-2015 годы" (зарегистрировано в Реестре государственной регистрации нормативных правовых актов за N 2194, опубликовано в газете "Тоқырауын тынысы" от 15 марта 2013 года N 10 (7380)),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"2558707" заменить цифрами "2493458";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"1616804" заменить цифрами "1551555";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"2558707" заменить цифрами "2533761";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"22880" заменить цифрами "23589";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"8278" заменить цифрами "7569";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"22880" заменить цифрами "63892";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"22880" заменить цифрами "63892";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"8278" заменить цифрами "7569";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"40303";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Отыншин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Онгаркулов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экономики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бюджетного планирования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Актогайского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Болганбаев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 марта 2013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12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2013 года N 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10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2012 года N 91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2493458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934922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142345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142345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149223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149223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633786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610544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1551555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1551555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1551555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9"/>
        <w:gridCol w:w="630"/>
        <w:gridCol w:w="1330"/>
        <w:gridCol w:w="1330"/>
        <w:gridCol w:w="5302"/>
        <w:gridCol w:w="27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2533761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310086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255637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74323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73825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165827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165677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1503317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116307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116307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79207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1327903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1327903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1301363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46540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68166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201189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82473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80173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коммунального жилищного фонда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77173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76928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177874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85940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85940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85940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49726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37138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37138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63371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63371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63371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63371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119870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71189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71189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71189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48186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743"/>
        <w:gridCol w:w="1567"/>
        <w:gridCol w:w="1567"/>
        <w:gridCol w:w="4878"/>
        <w:gridCol w:w="2392"/>
      </w:tblGrid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23589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31158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31158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31158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31158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3418"/>
        <w:gridCol w:w="38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7569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7569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7569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9"/>
        <w:gridCol w:w="1059"/>
        <w:gridCol w:w="1059"/>
        <w:gridCol w:w="1060"/>
        <w:gridCol w:w="4262"/>
        <w:gridCol w:w="38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-63892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63892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12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2013 года N 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10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2012 года N 91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2412311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1024650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182796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182796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190154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190154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641461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616648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1380560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1380560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1380560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639"/>
        <w:gridCol w:w="1348"/>
        <w:gridCol w:w="1349"/>
        <w:gridCol w:w="5204"/>
        <w:gridCol w:w="27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2412311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281192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251235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67408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67408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168442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168442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1539335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90130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90130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90130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1440979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1440979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1414523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68690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46916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46916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179830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коммунального жилищного фонда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78830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53830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180688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90702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90702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90702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53337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39868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39868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52551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35312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-7569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3418"/>
        <w:gridCol w:w="38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7569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7569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7569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3"/>
        <w:gridCol w:w="1113"/>
        <w:gridCol w:w="1113"/>
        <w:gridCol w:w="1113"/>
        <w:gridCol w:w="4475"/>
        <w:gridCol w:w="33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7569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-7569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12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2013 года N 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10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2012 года N 91</w:t>
            </w:r>
          </w:p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2476387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2069810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518550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518550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530920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530920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1009384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982892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399352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399352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399352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639"/>
        <w:gridCol w:w="1348"/>
        <w:gridCol w:w="1349"/>
        <w:gridCol w:w="5204"/>
        <w:gridCol w:w="27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2476387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298416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268822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180234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180234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1637375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88825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88825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88825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1539749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1539749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1511442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73499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129098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коммунального жилищного фонда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85098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59098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193314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97050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97050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97050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57070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42657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42657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1"/>
        <w:gridCol w:w="411"/>
        <w:gridCol w:w="411"/>
        <w:gridCol w:w="411"/>
        <w:gridCol w:w="4986"/>
        <w:gridCol w:w="5670"/>
      </w:tblGrid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-7569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3418"/>
        <w:gridCol w:w="38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7569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7569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7569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3"/>
        <w:gridCol w:w="1113"/>
        <w:gridCol w:w="1113"/>
        <w:gridCol w:w="1113"/>
        <w:gridCol w:w="4475"/>
        <w:gridCol w:w="33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7569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-7569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12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2013 года N 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10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2012 года N 91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</w:t>
      </w:r>
      <w:r>
        <w:br/>
      </w:r>
      <w:r>
        <w:rPr>
          <w:rFonts w:ascii="Times New Roman"/>
          <w:b/>
          <w:i w:val="false"/>
          <w:color w:val="000000"/>
        </w:rPr>
        <w:t>районного бюджета на 2013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49"/>
        <w:gridCol w:w="3751"/>
      </w:tblGrid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320793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166264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123371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31158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166264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бюджета: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166264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 по оказанию социальной поддержки специалистов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5732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14597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8714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4879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19956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противоэпизоотических мероприятий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71189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государственного образовательного заказа в дошкольных учреждениях образования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37100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123371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бюджета: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54000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54000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бюджета: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69371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теплоэнергетической системы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63371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кредиты: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31158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12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2013 года N 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10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2012 года N 91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поселков, села и аульных (сельских)</w:t>
      </w:r>
      <w:r>
        <w:br/>
      </w:r>
      <w:r>
        <w:rPr>
          <w:rFonts w:ascii="Times New Roman"/>
          <w:b/>
          <w:i w:val="false"/>
          <w:color w:val="000000"/>
        </w:rPr>
        <w:t>округов в составе районного бюджета на 2013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9"/>
        <w:gridCol w:w="682"/>
        <w:gridCol w:w="1439"/>
        <w:gridCol w:w="1439"/>
        <w:gridCol w:w="5108"/>
        <w:gridCol w:w="25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253977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165827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165827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165827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165677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Актогай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9665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Нуркен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8881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Караменде би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8526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Карабулак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8814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Шабанбай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9207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Абай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8947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Айыртас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8887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Сарытерек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8744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Торангалык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7775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Кусак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9671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Шашубай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13864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Сарышаган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17436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Кызыларай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9011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Кежек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7869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Ортадересин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9518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Тасарал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7136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Жидебай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11726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Нуркен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88150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88150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88150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7485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Актогай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Караменде би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Сарытерек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Шашубай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Сарышаган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Жидебай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Актогай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Нуркен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Караменде би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Карабулак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Шабанбай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Абай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Айыртас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Сарытерек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Торангалык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Кусак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Шашубай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Сарышаган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Кызыларай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Кежек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Ортадересин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Тасарал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Жидебай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76928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Актогай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63232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Нуркен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Караменде би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Карабулак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Шабанбай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Абай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Айыртас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Сарытерек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Торангалык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Кусак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Шашубай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Сарышаган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5577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Кызыларай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Кежек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Ортадересин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Тасарал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Жидебай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