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f16" w14:textId="3085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февраля 2013 года N 06/02. Зарегистрировано Департаментом юстиции  Карагандинской области 29 марта 2013 года N 2273.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Кошантаева.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N 06/02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жилищный фонд - жилища, принадлежащие на праве собственности государству и входящие в коммунальный жилищный фонд, жилищный фонд государственного предприятия, а также в жилищный фонд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жилище -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техническим, санитарным и другим обязательным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–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 и к электронным государственным услугам.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Актогайского района" (далее –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через центр обслуживания населения: Актогайские районные отделы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 или веб-портал "электронного правительства: www.egov.kz" (далее - портал) при условии наличия у получателя государственной услуги электронной цифровой подписи (ЭЦП).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отделенных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N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постоянно проживающим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- получатели государственной услуги)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уязвимым слоям населения, указанным в подпунктах 2), 3), 4), 5), 6), 7), 8), 9), 10), 11), 12)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 Коэффициент 3,1-кратного размера прожиточного минимума не распространяется на детей-сирот, детей, оставшихся без попечения родителей,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единственное жилище которых признано аварийным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утвержденных постановлением Правительства Республики Казахстан от 8 ноября 2011 года N 1309 "Об утверждении списка тяжелых форм некоторых хронических заболеваний" (далее - список тяжелых форм некоторых хронических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спасении человеческой жизни,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в настоящем населенном пункте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данном населенном пункте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санитарным 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 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тяжелых форм некоторых хронических заболеваний), при которых совместное проживание с ними в одном помещении (квартире) становится невозможным.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в Центре составляет не более 20 минут,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– ежедневно, с 09.00 часов до 18.00 часов, с перерывом на обед с 13.00 часов до 14.00 часов,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канцелярией уполномоченного органа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участники Великой Отечественной войны обслуживаются вне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предоставляется ежедневно, с понедельника по субботу включительно в соответствии с установленным графиком работы с 09.00 часов до 20.00 часов без перерыва на обед,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услуги,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в случае несоответствия получателя государственной услуги требованиям, установленным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ответ об отказе, либо уведомление,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уведомление,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либо его представитель по доверенности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либо паспортов заявителя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местного исполнительного органа (о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 и оригинал (для сверки документа) либо справку адресного бюро,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получателя государственной услуги, последним представляется решение суда о признании их членами семьи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предоставляют документ, подтверждающий принадлежность заявителя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заявители дополнительно представляют справку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уполномоченного органа или Центра получает из соответствующих государственных информационных систем, посредством информационной системы Центра в форме электронных документов, удостоверенных ЭЦП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сканированном виде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посредством портала,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 - расписка о приеме документов на оказание государственной услуги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либо сотрудника уполномоченного органа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получателю государственной услуги в "личный кабинет" направляется уведомление-отчет о принятии заявления уполномоченным органом с указанием даты, времени принятия документов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в уполномоченном органе осуществляется канцелярией уполномоченного органа по месту проживания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Выдача готовых документов уполномоченным органом осуществляется ежедневно по расписке в указанный в ней срок при личном посещении получателя государственной услуги либо его представителя по доверенности, с регистрацией в журнале учета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выдача готовых документов осуществляется путем автоматической отправки в "личный кабинет" либо на электронную почту (при указании в заявлении) получателя государственной услуги, заверенных ЭЦП сотрудника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"Постановка на учет и очередность граждан,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
фонда 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5"/>
        <w:gridCol w:w="4990"/>
        <w:gridCol w:w="1835"/>
      </w:tblGrid>
      <w:tr>
        <w:trPr>
          <w:trHeight w:val="30" w:hRule="atLeast"/>
        </w:trPr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Актогайского района"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село Актогай, улица А.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aktogaijkh@mail.ru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Janaidar2312@mail.ru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21190</w:t>
            </w:r>
          </w:p>
        </w:tc>
      </w:tr>
      <w:tr>
        <w:trPr>
          <w:trHeight w:val="2175" w:hRule="atLeast"/>
        </w:trPr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N 1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село Актогай, улица А.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aktogaycon@mail.ru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21394</w:t>
            </w:r>
          </w:p>
        </w:tc>
      </w:tr>
      <w:tr>
        <w:trPr>
          <w:trHeight w:val="945" w:hRule="atLeast"/>
        </w:trPr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N 2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Сарышаган, улица Абая, 12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22339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Начальнику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дорог Актогайского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гражданина (ки)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проживающего (ей)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(дата, подпись)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13"/>
        <w:gridCol w:w="2631"/>
        <w:gridCol w:w="2553"/>
        <w:gridCol w:w="2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накопительном отделе Центра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1 рабочий день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1 рабочий день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13"/>
        <w:gridCol w:w="2631"/>
        <w:gridCol w:w="2553"/>
        <w:gridCol w:w="2691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 в канцелярии уполномоченного органа для передачи в Центр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постановке на учет с указанием порядкового номера очереди либо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отказе. Передача уведомления либо мотивированного ответа об отказе руководству уполномоченного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передаче уведомления либо мотивированного ответа об отказе в Центр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о постановке на учет с указанием порядкового номера очереди либо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25 календарных дней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4386"/>
        <w:gridCol w:w="4348"/>
      </w:tblGrid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выдача расписки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руководству уполномоченного органа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6. Ознакомление с корреспонденцией, подписание документа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канцелярии уполномоченного органа для передачи в Центр и получателю государственной услуги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постановке на учет с указанием порядкового номера очереди получателю государственной услуги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7"/>
        <w:gridCol w:w="4405"/>
        <w:gridCol w:w="4348"/>
      </w:tblGrid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выдача расписки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руководству уполномоченного органа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6. Ознакомление с корреспонденцией, подписание документа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ответа об отказе в канцелярии уполномоченного органа для передачи в Центр и получателю государственной услуги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3406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