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6304" w14:textId="7076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14 февраля 2013 года N 05/04. Зарегистрировано Департаментом юстиции  Карагандинской области 20 марта 2013 года N 2246. Утратило силу постановлением акимата Актогайского района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Карагандинской области от 02.05.2013 N 12/02.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справки, подтверждающей принадлежность заявителя (семьи) к получателям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Нокеш.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Актогайского района                   С. Абеуова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N 05/04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 принадлежность заявителя (семьи) к получателям адресной социальной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Актогайского района".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оказания государственной услуги "Выдача справки, подтверждающей принадлежность заявителя (семьи) к получателям адресной социальной помощи" определяет процедуру выдачи справки, подтверждающей принадлежность заявителя (семьи) к получателям адресной социальной помощи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занятости и социальных программ Актогайского района" (далее - уполномоченный орган),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поселка, аула (села), аульного (сельского) округа (далее - аким сельского округа), 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постановлением Правительства Республики Казахстан от 25 января 2008 года N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- справка),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- получателям государственной адресной социальной помощи (далее -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 акима сельского округа: ежедневно с 09.00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акиму сельского округа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или аким сельского округа осуществляют рассмотрение, регистрацию, подготавливают справку, либо мотивированный ответ об отказе в предоставлении государственной услуги и выдают результат оказания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у акима сельского округа, составляет один специалист.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(гражданин Казахстана - копию удостоверения личности (паспорта), иностранцы и лица без гражданства - копию вида на жительство, иностранца в Республике Казахстан или копию удостоверения лица без гражданства с отметкой о регистрации в органах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получателю государственной услуги выдается справка, подтверждающая принадлежность получателя государственной услуги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справки осуществляется при личном посещении получателем государственной услуги уполномоченного органа (акима сельского округа)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аким сельского округа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(семьи) к получателям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акима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
(семьи) к получателям адресной социальной помощи"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2369"/>
        <w:gridCol w:w="9414"/>
        <w:gridCol w:w="1583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села, сельского округа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село Актогай, улица Бокейхан 7, государственное учреждение "Отдел занятости и социальных программ Актогайского района"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871037 21290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Абай, улица Абая 8, государственное учреждение "Аппарат акима сельского округа Абай"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871041 23543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Айыртас, государственное учреждение "Аппарат акима сельского округа Айыртас"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871041 52433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Жидебай, улица Жастар 1, государственное учреждение "Аппарат акима сельского округа Жидебай"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871037 30074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Кежек, государственное учреждение "Аппарат акима сельского округа Кежек"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871041 29721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Караменде би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Караменде би, государственное учреждение "Аппарат акима сельского округа Караменде би"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871037 30255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Кусак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Кусак, государственное учреждение "Аппарат акима сельского округа Кусак"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871059 52225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Кызыларай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Кызыларай, улица Сенкибай би 37, государственное учреждение "Аппарат акима сельского округа Кызыларай"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871037 24213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Карабулак, государственное учреждение "Аппарат акима сельского округа Карабулак"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871059 52943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Нуркен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Нуркен, государственное учреждение "Аппарат акима сельского округа Нуркен"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871037 23223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Ортадересин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Ортадересин, государственное учреждение "Аппарат акима сельского округа Ортадересин"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871038 70240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Сарытерек, государственное учреждение "Аппарат акима сельского округа Сарытерек"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871037 30358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Сарышаган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поселок Сарышаган, улица Абая 1, государственное учреждение "Аппарат акима поселка Сарышаган"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871038 22253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Тасарал, государственное учреждение "Аппарат акима сельского округа Тасарал"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871041 26484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Торангалык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Торангалык, государственное учреждение "Аппарат акима сельского округа Торангалык"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871038 70032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би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Шабанбай би, государственное учреждение "Аппарат акима сельского округа Шабанбай би"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871037 26218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поселок Шашубай, улица Ж. Акбергенулы 16, государственное учреждение "Аппарат акима поселка Шашубай"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871038 21257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(семьи) к получателям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каждой СФЕ</w:t>
      </w:r>
      <w:r>
        <w:br/>
      </w:r>
      <w:r>
        <w:rPr>
          <w:rFonts w:ascii="Times New Roman"/>
          <w:b/>
          <w:i w:val="false"/>
          <w:color w:val="000000"/>
        </w:rPr>
        <w:t>
с указанием срока выполнения административного действия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0"/>
        <w:gridCol w:w="3626"/>
        <w:gridCol w:w="3626"/>
        <w:gridCol w:w="387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документов, регистрация, подготовка справки, либо мотивированного ответа об отказе в предоставлении государственной услуги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справки, либо мотивированного ответа об отказе в предоставлении государственной услуги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на подпись руководителю, либо мотивированного ответа об отказе в предоставлении государственной услуги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справки, либо мотивированного ответа об отказе в предоставлении государственной услуги ответственному лицу уполномоченного органа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435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3730"/>
        <w:gridCol w:w="3522"/>
        <w:gridCol w:w="391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 сельского округа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 сельского округа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документов, регистрация, подготовка справки, либо мотивированного ответа об отказе в предоставлении государственной услуги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справки, либо мотивированного ответа об отказе в предоставлении государственной услуги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подпись акиму сельского округа справки, либо мотивированного ответа об отказе в предоставлении государственной услуги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справки, либо мотивированного ответа об отказе в предоставлении государственной услуги специалисту акима сельского округа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435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(семьи) к получателям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помощи"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8199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округа: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8199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