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ab75" w14:textId="19ea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03/17. Зарегистрировано Департаментом юстиции  Карагандинской области 5 марта 2013 года N 2213.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обеспечения их санаторно-курортным лечением"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обеспечения их санаторно-курортным лечением"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-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 - это медицинская помощь, осуществляемая в профилактических, лечебных и реабилитационных целях на основе использования природных лечебных факторов в условиях пребывания на курорте, в лечебно-оздоровительной местности, в санаторно-курортных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 -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"Отдел занятости и социальных программ Актогайского района.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обеспечения их санаторно-курортным лечением – государственная услуга, направленная на реализацию прав инвалидов на получение специализированного вида медицинской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"Оформление документов на инвалидов для обеспечения их санаторно-курортным лечением" предоставляет государственное учреждение "Отдел занятости и социальных программ Актогайского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предоставляет уполномоченный орган по адресу: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телефон: 8 (71037) 21369, факс: 8 (71037) 21290, адрес электронной почты: enbek2011@mail.ru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ежедневно,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http://www.aktogay.kz, и на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обеспечения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об оформлении либо мотивированного ответа об отказе на бумажном носителе.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специалистом уполномоченного органа по адресу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 уполномоченном органе выдается талон,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–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действии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2908"/>
        <w:gridCol w:w="3602"/>
        <w:gridCol w:w="2532"/>
        <w:gridCol w:w="465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для получения государственной услуги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обеспечение их санаторно-курортным лечением, выдает потребителю заполненный отрывной талон с указанием даты приема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 и передает на проверку заведующему сектором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5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решение и уведомление (или мотивированный ответ об отказе) и направляет на подпись руководству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и уведомление об оформлении документов для обеспечения их санаторно-курортным лечением либо мотивированный ответ об отказе в предоставлении государственной услуги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обеспечения их санаторно-курортным лечением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5217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