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a866" w14:textId="ec8a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января 2013 года N 03/04. Зарегистрировано Департаментом юстиции  Карагандинской области 5 марта 2013 года N 2206.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 района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03/04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"Назначение жилищной помощи"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назначению и выплате жилищной помощи – государственное учреждение "Отдел занятости и социальных программ Актогайского района"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жилищная помощь - пособие, предоставляемое государством малообеспеченным семьям (гражданам), постоянно проживающим в Актогайском районе, для частичного возмещения затрат на оплату расходов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в том случае, если сумма указанных расходов в пределах норм, обеспечиваемых компенсационными мерами, в бюджете семьи превышает установленную долю предельно допустимых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обслуживания населения – "Отдел Актогайского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Казахстан" (далее – центр).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жилищной помощи" - административная процедура, осуществляемая уполномоченным органом в целях оказания помощи в денежной форме малообеспеченным семьям (гражданам) для частичного возмещения затрат на оплату расходов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установленных социальных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предоставляют уполномоченный орган и центр обслуживания населения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предоставления жилищной помощи", утвержденных постановлением Правительства Республики Казахстан от 30 декабря 2009 года N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 решений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Государственную услугу оказывают: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адрес: 100200, Карагандинская область, Актогайский район, село Актогай, улица Бокейхана 7, государственное учреждение "Отдел занятости и социальных программ Актогайского района", телефон: 8 (71037) 21070, факс: 8 (71037) 21290, адрес электронной почты: enbek2011@mail.ru.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Центр, адрес: 100200, Карагандинская область, Актогайский район, село Актогай, улица Бокейхана 10, телефон: 8 (71037) 21105 и поселок Сарышаган, улица Абая 12, телефон: 8 (71038) 22338, "Отдел Актогайского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государственного учреждения "Отдел занятости и социальных программ Актогайского района" http://www.ulytau-akimat.kz,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приостановления оказания государственной услуги определяются решениями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регистрирует документы, рассматривает и принимает решение о назначении (отказе в назначении) жилищной помощи, оформляет уведомление о назначении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у ответственного исполнителя уполномоченного органа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Исчерпывающий перечень документов, необходимых для получения государственной услуги определяется решением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Предоставляемые получателем государственной услуги сведения являются конфиденциальными, за исключением случаев, предусматривающих предоставление сведений уполномоченным органом в порядке, установленном подпунктом 7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борьбе с коррупцией" от 2 июля 1998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государственной службе" от 23 июля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назначения и выплаты социальных пособий уполномоченного органа (далее –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назначения и выплаты социальных пособий уполномоченного органа (далее – специалист сектора уполномоченного органа) (СФЕ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альтернативном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назначения и выплаты социальных пособий уполномоченного органа (далее –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назначения и выплаты социальных пособий уполномоченного органа (далее – специалист сектора уполномоченного органа)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отдела выдачи документов центра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 (СФЕ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центра (СФЕ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205"/>
        <w:gridCol w:w="3206"/>
        <w:gridCol w:w="3206"/>
        <w:gridCol w:w="3832"/>
      </w:tblGrid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1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327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назначения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на предоставление жилищной помощи, выдает получателю государственной услуги талон о принятии документов с указанием номера регистрации и даты приема документов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и выдача талона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199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расчета и назначения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предоставленных документов делает расчет назначения жилищной помощи и готовит проект договора о назначении или отказ в назначении жилищной помощи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получателя государственной услуги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283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проект договора и передает макет личного дела руководителю уполномоченного органа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макет личного дела получателя государственной услуги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договор или оформляет отказ в предоставлении жилищной помощи и передает дело специалисту сектора для дальнейшей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дело получателя государственной услуги с подписанным договором, подлежащим исполнению или об отказе в предоставлении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потребителя услуги о назначении (отказе в назначении) жилищной помощи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3293"/>
        <w:gridCol w:w="3357"/>
        <w:gridCol w:w="3443"/>
        <w:gridCol w:w="3595"/>
      </w:tblGrid>
      <w:tr>
        <w:trPr>
          <w:trHeight w:val="18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18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18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назначения жилищной помощи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документов в уполномоченный орган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и регистрации документов для назначения жилищной помощи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 принимает из центра заявления со всеми необходимыми документами и регистрирует в журнале учета заявлений для назначения жилищной помощи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заявлений в журнале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18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расчета и назначения жилищной помощи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предоставленных документов делает расчет назначения жилищной помощи и готовит проект договора о назначении или отказа в назначении жилищной помощи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получателя жилищной помощи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18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проект договора и передает макет личного дела руководителю уполномоченного органа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получателя жилищной помощи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договор или оформляет отказ в предоставлении жилищной помощи и передает дело специалисту сектора для дальнейшей работы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дело получателю государственной услуги жилищной помощи с подписанным договором, подлежащим исполнению или отказом в предоставлении жилищной помощи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уведомлений в центр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об оформлении (либо мотивированный ответ об отказе) документов для назначения жилищной помощи в центр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120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уведомлений из уполномоченного органа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3183"/>
        <w:gridCol w:w="3417"/>
        <w:gridCol w:w="3332"/>
        <w:gridCol w:w="3631"/>
      </w:tblGrid>
      <w:tr>
        <w:trPr>
          <w:trHeight w:val="1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1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выдачи документов центра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сектора центра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8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назначения жилищной помощи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и выдает получателю государственной услуги расписку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получателю государственной услуги расписки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18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документов в уполномоченный орган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инспектора, составление реестра, передача документов в уполномоченный орган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сектор центра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и регистрации документов для назначения жилищной помощи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расчета и назначения жилищной помощи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уведомлений в центр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уведомлений из уполномоченного органа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сектор выдачи документов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уведомления либо мотивированный ответ об отказе из накопительного сектора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8"/>
        <w:gridCol w:w="3807"/>
        <w:gridCol w:w="5005"/>
      </w:tblGrid>
      <w:tr>
        <w:trPr>
          <w:trHeight w:val="30" w:hRule="atLeast"/>
        </w:trPr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30" w:hRule="atLeast"/>
        </w:trPr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договора о предоставлении государственной услуги (либо мотивированный ответ об отказе)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правильности оформления документов, визирование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регистрационного талона</w:t>
            </w:r>
          </w:p>
        </w:tc>
      </w:tr>
      <w:tr>
        <w:trPr>
          <w:trHeight w:val="30" w:hRule="atLeast"/>
        </w:trPr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договора о назначении или отказа в назначении жилищной помощи</w:t>
            </w:r>
          </w:p>
        </w:tc>
      </w:tr>
      <w:tr>
        <w:trPr>
          <w:trHeight w:val="30" w:hRule="atLeast"/>
        </w:trPr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получателя государственной услуги о назначении (либо мотивированный ответ об отказе) жилищной помощи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1"/>
        <w:gridCol w:w="2315"/>
        <w:gridCol w:w="2316"/>
        <w:gridCol w:w="2188"/>
        <w:gridCol w:w="2401"/>
        <w:gridCol w:w="2509"/>
      </w:tblGrid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отдела выдачи документов центра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договора о предоставлении государственной услуги либо мотивированный ответ об отказе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правильности оформления документов, визирование проекта договора, передача макета личного дела руководителю уполномоченного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из центра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уведомлений из накопительного отдела и вручение получателю государственной услуги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инспектора, составление реестра, передача документов в уполномоченный орган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жилищной помощи, подготовка проекта договора, формирование пакета документов, передача на проверку заведующему сектором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уведомления либо мотивированного ответа об отказе и передача в сектор выдачи документов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сектор центра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уведомлений о назначении (отказе в назначении) жилищной помощи и передача в центр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 функционального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услуги. Основной процесс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2517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услуги. Альтернативный процесс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6360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