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696f0" w14:textId="a3696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оказания государственной услуги "Оформление документов на социальное обслуживание на дому для одиноких, одиноко проживающих престарелых, инвалидов и детей-инвалидов, нуждающихся в постороннем уходе и помощи"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Актогайского района Карагандинской области от 30 января 2013 года N 03/14. Зарегистрировано Департаментом юстиции  Карагандинской области 5 марта 2013 года N 2203. Утратило силу постановлением акимата Актогайского района Карагандинской области от 2 мая 2013 года N 12/02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Актогайского района Карагандинской области от 02.05.2013 N 12/02.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ноября 2000 года "Об административных процедурах",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июля 2010 года N 745 "Об утверждении реестра государственных услуг, оказываемых физическим и юридическим лицам", акимат Актогайского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"Оформление документов на социальное обслуживание на дому для одиноких, одиноко проживающих престарелых, инвалидов и детей-инвалидов, нуждающихся в постороннем уходе и помощи".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К. Нокеш.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Актогайского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района                                     С. Абеуова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Актогайского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января 2013 года N 03/14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оказания государственной услуги "Оформление документов на социальное обслуживание на дому для одиноких, одиноко проживающих престарелых, инвалидов и детей-инвалидов, нуждающихся в постороннем уходе и помощи"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 Регламенте оказания государственной услуги "Оформление документов на социальное обслуживание на дому для одиноких, одиноко проживающих престарелых, инвалидов и детей-инвалидов, нуждающихся в постороннем уходе и помощи" (далее - Регламент) используются следующие основные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– физические лица: граждане Республики Казахстан, оралманы, иностранцы и лица без гражданства, постоянно проживающие на территории Республики Казахстан, нуждающиеся в соответствии с индивидуальной программой реабилитации или заключением медицинской организации в постороннем уходе и социальном обслуживании;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- государственное учреждение "Отдел занятости и социальных программ Актогайского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центр обслуживания населения – республиканское государственное предприятие, осуществляющее организацию предоставления государственных услуг физическим и (или) юридическим лицам по приему заявлений и выдаче документов по принципу "одного окна" (далее – центр).</w:t>
      </w:r>
    </w:p>
    <w:bookmarkEnd w:id="4"/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"Оформление документов на социальное обслуживание на дому для одиноких, одиноко проживающих престарелых, инвалидов и детей-инвалидов, нуждающихся в постороннем уходе и помощи" – административная процедура, осуществляемая уполномоченным органом для предоставления специальных социальных услуг нуждающимся в условиях на дому.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Государственную услугу предоставляют уполномоченный орган и центр обслуживания населения (на альтернативной основе).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Данная государственная услуга предоставляется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 Закона Республики Казахстан от 13 апреля 2005 года "О социальной защите инвалидов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подпункта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11, 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13 Закона Республики Казахстан от 29 декабря 2008 года "О специальных социальных услугах",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14 марта 2009 года N 330 "Об утверждении перечня гарантированного объема специальных социальных услуг",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октября 2011 года N 1222 "Об утверждении стандартов оказания специальных социальных услуг в области социальной защиты населения",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июля 2010 года N 745 "Об утверждении реестра государственных услуг, оказываемых физическим и юридическим лицам",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N 394 "Об утверждении стандартов государственных услуг в сфере социальной защиты, оказываемых местными исполнительными органами".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оказываемой государственной услуги, которую получит потребитель, является уведомление об оформлении документов на социальное обслуживание на дому (далее - уведомление) либо мотивированный ответ об отказе в предоставлении услуги на бумажном носителе.</w:t>
      </w:r>
    </w:p>
    <w:bookmarkEnd w:id="6"/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Местонахождение рабочего органа специальной комиссии: 100200, Карагандинская область, Актогайский район, село Актогай, улица Бокейхана 7, государственное учреждение "Отдел занятости и социальных программ Актогайского района", телефон 8 (71037) 21369, факс: 8 (71037) 21290, адрес электронной почты: enbek2011@mail.ru.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График работы: ежедневно с 9.00 до 18.00 часов, с обеденным перерывом с 13.00 до 14.00 часов, кроме выходных (суббота, воскресенье) и праздничных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очереди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центра: Актогайский районный отдел N 1 филиала республиканского государственного предприятия "Центр обслуживания населения Карагандинской области", адрес: 100200, село Актогай, улица Бокейхана, 10, телефон 8 (71037) 21105, адрес электронной почты: aktogaycon@mail.ru, Актогайский районный отдел N 2 республиканского государственного предприятия "Центр обслуживания населения Карагандинской области", адрес: 100314, поселок Сарышаган, улица Абая, 12, телефон 8 (71038) 22338.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График работы: ежедневно с 9.00 часов до 20.00 часов без перерыва, для филиалов и представительств центров устанавливается график работы с 9.00 часов до 19.00 часов, с перерывом на обед с 13.00 до 14.00 часов, кроме праздничных и выходных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"электронной"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Полная информация о порядке оказания государственной услуги и необходимых документах располагается на интернет-ресурсе государственного учреждения "Отдел занятости и социальных программ Актогайского района" http://www.aktogay.kz, на стендах уполномоченного органа, центра, в официальных источниках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сдачи потребителем необходимых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уполномоченном органе – в течение 14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центре – в течение 14 рабочих дней (дата приема и выдачи документа (результата) государственной услуги не входит в срок оказания государственной 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потребителя (до получения талона), не может превышать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потребителя государственной услуги, оказываемой на месте в день обращения потребителя - не более 15 минут в уполномоченном органе, 30 минут в центре.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В предоставлении государственной услуги отказывается по следующим основаниям: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наличие у потребителя медицинских противопоказаний к приему на социальное обслуживание на дому;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отсутствие одного из требуемых документов для предоставления данной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предоставление заведомо ложной документации.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Оснований для приостановления оказания государственной услуги не имеется.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Этапы оказания государственной услуги с момента поступления заявления от потребителя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подает заявление в государственное учреждение "Отдел занятости и социальных программ Актогайского района":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уполномоченного органа принимает документы, регистрирует заявление в журнале, выдает талон потребителю;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уполномоченного органа налагает резолюцию и определяет ответственного исполнителя;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уполномоченного органа проверяет документы, формирует макет дела и подготавливает уведомление либо мотивированный ответ об отказе;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уполномоченного органа подписывает уведомление либо мотивированный ответ об отказе;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уполномоченного органа регистрирует уведомление либо мотивированный ответ об отказе и выдает потребителю;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альтернативном порядке потребитель обращается для оформления документов на получение государственной услуги в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инспектор операционного зала принимает документы, регистрирует заявление и выдает потребителю расписку;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специалист накопительного сектора центра формирует реестр и передает документы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уполномоченного органа принимает по реестру документы, регистрирует заявление в журнале;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уполномоченного органа налагает резолюцию и определяет ответственного исполнителя;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уполномоченного органа проверяет документы, формирует макет дела и подготавливает уведомление либо мотивированный ответ об отказе;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уполномоченного органа подписывает уведомление либо мотивированный ответ об отказе;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уполномоченного органа регистрирует уведомление либо мотивированный ответ об отказе;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специалист накопительного сектора центра принимает по реестру уведомление либо мотивированный ответ об отказе;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инспектор сектора выдачи документов центра регистрирует и выдает потребителю уведомление либо мотивированный ответ об отказе.</w:t>
      </w:r>
    </w:p>
    <w:bookmarkEnd w:id="8"/>
    <w:bookmarkStart w:name="z2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действий (взаимодействия) в процессе оказания государственной услуги</w:t>
      </w:r>
    </w:p>
    <w:bookmarkEnd w:id="9"/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Прием документов в центре осуществляется посредством "окон", на которых размещается информация о предназначении и выполняемых функциях "окон", а также указывается фамилия, имя, отчество и должность инспектора центра по адресу, указанному в 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у ответственного исполнителя уполномоченного органа осуществляется по адресам,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сдачи всех необходимых документов потребителю выдается: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уполномоченном органе – талон с указанием даты регистрации и получения потребителем государственной услуги, фамилии и инициалов ответственного лица, принявшего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центре –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даты, времени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инспектора центра, принявшего заявление на оформление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Для получения государственной услуги потребитель представляет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письменное заявление потребителя, а для несовершеннолетних и недееспособных лиц – письменное заявление законного представителя (один из родителей, опекун, попечитель) или ходатайство медицинской организации по установленной форме;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копию свидетельства о рождении ребенка или удостоверение личности;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документ, подтверждающий регистрацию по постоянному месту жительства (адресная справка либо справка сельских и/или аульных акимов);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копию справки об инвалидности (для престарелых не требуется);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медицинскую карту по установленной форме;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копию выписки из индивидуальной программы реабилитации инвалида (для престарелых не требуется);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для лиц пенсионного возраста – пенсионное удостоверение;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для участников и инвалидов Великой Отечественной войны и лиц, приравненных к ним – удостоверение, подтверждающее статус инвалида, участника Великой Отечественной войны и лиц, приравненных к ним.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 представляются в подлинниках и копиях для сверки, после чего подлинники документов подлежат возврату.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В процессе оказания государственной услуги участвуют следующие структурно-функциональные единицы (далее –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руководитель уполномоченного органа (СФЕ 1);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уполномоченного органа (СФЕ 2);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инспектор операционного зала центра (СФЕ 3);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специалист накопительного сектора центра (СФЕ 4);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инспектор сектора выдачи документов центра (СФЕ 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Схема, отражающая взаимосвязь между логической последовательностью административных действий в процессе оказания государственной услуги и СФЕ,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0"/>
    <w:bookmarkStart w:name="z2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 оказывающих государственные услуги</w:t>
      </w:r>
    </w:p>
    <w:bookmarkEnd w:id="11"/>
    <w:bookmarkStart w:name="z2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Должностные лица, оказывающие государственные услуги несут ответственность за принимаемые ими решения и действия (бездействия) в ходе оказания государственных услуг в порядке, предусмотренным законодательством Республики Казахстан.</w:t>
      </w:r>
    </w:p>
    <w:bookmarkEnd w:id="12"/>
    <w:bookmarkStart w:name="z2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"Оформление документов на социальное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обслуживание на дому для одиноких,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одиноко проживающих престарелых,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инвалидов и детей-инвалидов,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нуждающихся в постороннем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уходе и помощи"</w:t>
      </w:r>
    </w:p>
    <w:bookmarkEnd w:id="13"/>
    <w:bookmarkStart w:name="z3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1. Описание действий структурно-функциональных единиц (основной процесс, вариант 1)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8"/>
        <w:gridCol w:w="4239"/>
        <w:gridCol w:w="4063"/>
        <w:gridCol w:w="5070"/>
      </w:tblGrid>
      <w:tr>
        <w:trPr>
          <w:trHeight w:val="15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15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уполномоченного органа</w:t>
            </w:r>
          </w:p>
        </w:tc>
      </w:tr>
      <w:tr>
        <w:trPr>
          <w:trHeight w:val="15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Обращение по поводу оформления документов на социальное обслуживание на дому для одиноких, одиноко проживающих престарелых, инвалидов и детей-инвалидов, нуждающихся в постороннем уходе и помощи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Принимает документы, регистрирует заявление в журнале и выдает потребителю талон</w:t>
            </w:r>
          </w:p>
        </w:tc>
      </w:tr>
      <w:tr>
        <w:trPr>
          <w:trHeight w:val="43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заявления в журнале, выдача потребителю регистрационного талона</w:t>
            </w:r>
          </w:p>
        </w:tc>
      </w:tr>
      <w:tr>
        <w:trPr>
          <w:trHeight w:val="3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Процедура оформления документов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Налагает резолюцию и определяет ответственного исполнителя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Пакет документов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 документов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Проверяет документы, формирует макет дела и подготавливает уведомление либо мотивированный ответ об отказе</w:t>
            </w:r>
          </w:p>
        </w:tc>
      </w:tr>
      <w:tr>
        <w:trPr>
          <w:trHeight w:val="15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Макет дела</w:t>
            </w:r>
          </w:p>
        </w:tc>
      </w:tr>
      <w:tr>
        <w:trPr>
          <w:trHeight w:val="15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течении 10 рабочих дней</w:t>
            </w:r>
          </w:p>
        </w:tc>
      </w:tr>
      <w:tr>
        <w:trPr>
          <w:trHeight w:val="15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Уведомление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Подписывает уведомление либо мотивированный ответ об отказе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Регистрирует уведомление либо мотивированный ответ об отказе и выдает потребителю</w:t>
            </w:r>
          </w:p>
        </w:tc>
      </w:tr>
      <w:tr>
        <w:trPr>
          <w:trHeight w:val="15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Уведомление либо мотивированный ответ об отказе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уведомления либо мотивированного ответа об отказе</w:t>
            </w:r>
          </w:p>
        </w:tc>
      </w:tr>
      <w:tr>
        <w:trPr>
          <w:trHeight w:val="15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</w:tr>
    </w:tbl>
    <w:bookmarkStart w:name="z3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1. Описание действий структурно-функциональных единиц (альтернативный процесс, вариант 2)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8"/>
        <w:gridCol w:w="2616"/>
        <w:gridCol w:w="2446"/>
        <w:gridCol w:w="2659"/>
        <w:gridCol w:w="2275"/>
        <w:gridCol w:w="1806"/>
        <w:gridCol w:w="1850"/>
      </w:tblGrid>
      <w:tr>
        <w:trPr>
          <w:trHeight w:val="30" w:hRule="atLeast"/>
        </w:trPr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уполномоченного органа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операционного зала центра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накопительного сектора центра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сектора выдачи документов центра</w:t>
            </w:r>
          </w:p>
        </w:tc>
      </w:tr>
      <w:tr>
        <w:trPr>
          <w:trHeight w:val="30" w:hRule="atLeast"/>
        </w:trPr>
        <w:tc>
          <w:tcPr>
            <w:tcW w:w="3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Обращение по поводу оформления документов на социальное обслуживание на дому для одиноких, одиноко проживающих престарелых, инвалидов и детей-инвалидов, нуждающихся в постороннем уходе и помощи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Принимает документы, регистрирует заявление, выдает потребителю расписку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Формирует реестр и передает документы в уполномоченный орган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Расписка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Реестр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рабочего дня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Процедура приема и регистрации документов на социальное обслуживание на дому для одиноких, одиноко проживающих престарелых, инвалидов и детей-инвалидов, нуждающихся в постороннем уходе и помощи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Принимает по реестру документы, регистрирует заявление в журнале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заявления в журнале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Процедура оформления документов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Налагает резолюцию и определяет ответственного исполнителя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Проверяет документы, формирует макет дела и подготавливает уведомление либо мотивированный ответ об отказе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Уведомление либо мотивированный ответ об отказе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уведомления либо мотивированного ответа об отказе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10 рабочих дней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Процедура регистрации документов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Подписывает уведомление либо мотивированный отказ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Формирует реестр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Уведомление либо мотивированный ответ об отказе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уведомления либо мотивированного ответа об отказе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14 рабочих дней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Процедура уведомления либо мотивированного ответа об отказе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Принимает уведомление либо мотивированный ответ об отказе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Регистрирует и выдает потребителю уведомление либо мотивированный ответ об отказе</w:t>
            </w:r>
          </w:p>
        </w:tc>
      </w:tr>
      <w:tr>
        <w:trPr>
          <w:trHeight w:val="30" w:hRule="atLeast"/>
        </w:trPr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Реестр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уведомления либо мотивированного ответа об отказе</w:t>
            </w:r>
          </w:p>
        </w:tc>
      </w:tr>
      <w:tr>
        <w:trPr>
          <w:trHeight w:val="30" w:hRule="atLeast"/>
        </w:trPr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рабочего дня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</w:tr>
    </w:tbl>
    <w:bookmarkStart w:name="z3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2. Варианты использования (основной процесс, вариант 1)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10"/>
        <w:gridCol w:w="6470"/>
      </w:tblGrid>
      <w:tr>
        <w:trPr>
          <w:trHeight w:val="30" w:hRule="atLeast"/>
        </w:trPr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6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уполномоченного органа</w:t>
            </w:r>
          </w:p>
        </w:tc>
      </w:tr>
      <w:tr>
        <w:trPr>
          <w:trHeight w:val="30" w:hRule="atLeast"/>
        </w:trPr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1 Прием документов, регистрация заявления в журнале, выдача потребителю талона</w:t>
            </w:r>
          </w:p>
        </w:tc>
      </w:tr>
      <w:tr>
        <w:trPr>
          <w:trHeight w:val="30" w:hRule="atLeast"/>
        </w:trPr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2 Наложение резолюции и определение ответственного исполнителя</w:t>
            </w:r>
          </w:p>
        </w:tc>
        <w:tc>
          <w:tcPr>
            <w:tcW w:w="6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3 Проверка документов, формирование макета дела и подготавливает уведомление либо мотивированный ответ об отказе</w:t>
            </w:r>
          </w:p>
        </w:tc>
      </w:tr>
      <w:tr>
        <w:trPr>
          <w:trHeight w:val="30" w:hRule="atLeast"/>
        </w:trPr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4 Подписание уведомления либо мотивированного ответа об отказе</w:t>
            </w:r>
          </w:p>
        </w:tc>
        <w:tc>
          <w:tcPr>
            <w:tcW w:w="6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5 Выдача уведомления либо мотивированный ответ об отказе потребителю</w:t>
            </w:r>
          </w:p>
        </w:tc>
      </w:tr>
    </w:tbl>
    <w:bookmarkStart w:name="z3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2. Варианты использования (альтернативный процесс, вариант 2)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37"/>
        <w:gridCol w:w="2804"/>
        <w:gridCol w:w="2533"/>
        <w:gridCol w:w="2659"/>
        <w:gridCol w:w="2847"/>
      </w:tblGrid>
      <w:tr>
        <w:trPr>
          <w:trHeight w:val="30" w:hRule="atLeast"/>
        </w:trPr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уполномоченного органа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операционного зала центра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накопительного сектора центра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сектора выдачи документов центра</w:t>
            </w:r>
          </w:p>
        </w:tc>
      </w:tr>
      <w:tr>
        <w:trPr>
          <w:trHeight w:val="1215" w:hRule="atLeast"/>
        </w:trPr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1 Прием документов, регистрация в журнале, выдача потребителю расписки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2 Формирует реестр, передает документы в уполномоченный орган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3 Прием документов по реестру из центра, регистрация заявления в журнале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25" w:hRule="atLeast"/>
        </w:trPr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4 Наложение резолюции и определение ответственного исполнителя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5 Проверка документов, формирование макета дела и подготовка уведомления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75" w:hRule="atLeast"/>
        </w:trPr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6 Подписание уведомления либо мотивированный ответа об отказе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7 Регистрация уведомления либо мотивированного ответа об отказе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8 Прием уведомления либо мотивированный ответ об отказе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9 Выдача уведомления либо мотивированного ответа об отказе потребителю</w:t>
            </w:r>
          </w:p>
        </w:tc>
      </w:tr>
    </w:tbl>
    <w:bookmarkStart w:name="z3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"Оформление документов на социальное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обслуживание на дому для одиноких,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одиноко проживающих престарелых,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инвалидов и детей-инвалидов,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нуждающихся в постороннем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уходе и помощи"</w:t>
      </w:r>
    </w:p>
    <w:bookmarkEnd w:id="18"/>
    <w:bookmarkStart w:name="z35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Схема, отражающая взаимосвязь между логической последовательностью административных действий</w:t>
      </w:r>
    </w:p>
    <w:bookmarkEnd w:id="19"/>
    <w:p>
      <w:pPr>
        <w:spacing w:after="0"/>
        <w:ind w:left="0"/>
        <w:jc w:val="both"/>
      </w:pPr>
      <w:r>
        <w:drawing>
          <wp:inline distT="0" distB="0" distL="0" distR="0">
            <wp:extent cx="8382000" cy="708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382000" cy="708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