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8555" w14:textId="975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03/08. Зарегистрировано Департаментом юстиции  Карагандинской области 5 марта 2013 года N 2199.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- государственное учреждение "Отдел занятости и социальных программ Актогайского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отдельные категории нуждающихся граждан, определенные по решению местного представительного органа.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помощи отдельным категориям нуждающихся граждан по решениям местных представительных органов - государственная услуга, направленная на реализацию прав нуждающихся граждан на получение материальной помощи за счет бюджетных средств, определенных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государственного учреждения "Отдел занятости и социальных программ Актогайского района" http://www.aktogay.kz,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оформляет уведомление о предоставлении государственной услуги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через ответственного исполнителя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письменное заявление и исчерпывающий перечень документов, который определяется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063"/>
        <w:gridCol w:w="3064"/>
        <w:gridCol w:w="3064"/>
        <w:gridCol w:w="4297"/>
      </w:tblGrid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9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и выплаты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органов, выдает потребителю регистрационный талон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9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потребителя государственной услуги и передает на проверку заведующему сектором уполномоченного органа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получения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 с момента регистрации заявления</w:t>
            </w:r>
          </w:p>
        </w:tc>
      </w:tr>
      <w:tr>
        <w:trPr>
          <w:trHeight w:val="270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представленных документов, передает макет личного дела руководителю уполномоченного органа 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личного дела потребителя 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решение о предоставлении государственной услуги (либо мотивированный ответ об отказе в отказе в предоставлении услуги) и направляет дело к специалисту сектора для дальнейшей работы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дело потребителя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1"/>
        <w:gridCol w:w="4309"/>
        <w:gridCol w:w="4830"/>
      </w:tblGrid>
      <w:tr>
        <w:trPr>
          <w:trHeight w:val="103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38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мотивированный ответ об отказе)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передача макета личного дела руководителю уполномоченного органа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</w:t>
            </w:r>
          </w:p>
        </w:tc>
      </w:tr>
      <w:tr>
        <w:trPr>
          <w:trHeight w:val="15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пакета документов, передача на проверку заведующему сектором уполномоченного органа</w:t>
            </w:r>
          </w:p>
        </w:tc>
      </w:tr>
      <w:tr>
        <w:trPr>
          <w:trHeight w:val="15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5057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