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d2cb" w14:textId="176d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17 января 2013 года N 03/01. Зарегистрировано Департаментом юстиции Карагандинской области 15 февраля 2013 года N 2167. Утратило силу постановлением акимата Абайского района Карагандинской области от 20 мая 2013 года N 17/24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Абайского района Карагандинской области от 20.05.2013 N 17/24.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зачисление в организации дополнительного образования для детей по предоставлению им дополнительного образования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для предоставления отдыха детям из малообеспеченных семей в загородных и пришкольных лагерях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Абайского района Джунуспекову Асем Айтжановну.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Е. Нашаров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2013 года N 03/01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в организации образования</w:t>
      </w:r>
      <w:r>
        <w:br/>
      </w:r>
      <w:r>
        <w:rPr>
          <w:rFonts w:ascii="Times New Roman"/>
          <w:b/>
          <w:i w:val="false"/>
          <w:color w:val="000000"/>
        </w:rPr>
        <w:t>
независимо от ведомственной подчиненности для обучения</w:t>
      </w:r>
      <w:r>
        <w:br/>
      </w:r>
      <w:r>
        <w:rPr>
          <w:rFonts w:ascii="Times New Roman"/>
          <w:b/>
          <w:i w:val="false"/>
          <w:color w:val="000000"/>
        </w:rPr>
        <w:t>
по общеобразовательным программам начального,</w:t>
      </w:r>
      <w:r>
        <w:br/>
      </w:r>
      <w:r>
        <w:rPr>
          <w:rFonts w:ascii="Times New Roman"/>
          <w:b/>
          <w:i w:val="false"/>
          <w:color w:val="000000"/>
        </w:rPr>
        <w:t>
основного среднего, общего среднего образования"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образования - организация среднего образования Республики Казахстан, реализующая общеобразовательные учебные программы начального, основного среднего, общего среднего образования, независимо от формы собственности и ведомственной подчиненности;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- гражданин Республики Казахстан в возрасте 7-18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образования, физической культуры и спорта Абайского района".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оказания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- Регламент) определяет процедуру приема документов и зачисления в общеобразовательную школу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среднего образования Республики Казахстан, являющиеся районным коммунальным имуществом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N 127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государственной услуги, которую получит получатель государственной услуги, являются общий приказ организации образования о зачислении в организацию образования либо мотивированный ответ об отказе в предоставлении услуги.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 с момента сдачи получателем государственной услуги необходимых документов составляет 1 рабочий день: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время ожидания до получения государственной услуги, оказываемой на месте в день обращения (при регистрации),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обслуживания получателя государственной услуги, оказываемой на месте в день обращения,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получения конечного результата оказываемой государственной услуги (приказ о зачислении в организацию образования) - не более 3 месяцев, так как приказ о зачислении является общим для всех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является бесплатной для всех категорий граждан государственных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осуществляется ежедневно, за исключением выходных и праздничных дней с 09.00 до 13.00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организаций образования по месту проживания заявителя и с учетом территории обслуживания (микроучастка) данной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организацию образования и подает заявление, предоставляет пакет документов ответственному лицу в канцелярию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выдает расписку о приеме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представляет документы на рассмотрение руководителю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организации образования знакомит получателя государственной услуги с Уставом организации образования и другими документами, регламентирующими образовательный процесс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организации образования подготавливает общий приказ организации образования о зачислении в организацию образования либо мотивированный ответ об отказе в предоставлении услуги и передает ответственному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ответственное лицо выдает приказ либо мотивированный ответ об отказе в предоставлении государственной услуги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составляет, один сотрудник.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при обращении в организации образования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законных представителей ребенка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о состоянии здоровья (медицинский 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с места жительства или иной документ, подтверждающий место проживания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фотографии размером 3х4 см в количестве 2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Информацию о государственной услуге можно получить в государственном учреждении "Отдел образования, физической культуры и спорта Абайского района", расположенном по адресу: Карагандинская область, Абайский район, г. Абай, улица Карла Маркса 43 и на интернет ресурсах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Документы получателя государственной услуги сдаются ответственному лицу в канцелярию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документов для получения государственной услуги получателю государственной услуги выдается расписка о приеме необходимых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фамилии, имени, отчества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Способ доставки результата оказания услуги осуществляется через личное посещение получателем государственной услуги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получателю государственной услуги в предоставлении государственной услуги могут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выявление недостоверных или искаженных фактов (сведений)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или отсутствие заявленного уровня образования в данной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учебных показателей получателя государственной услуги статусу выбранной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несоответствие проживания на территории обслуживания данной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 лицом за оказание государственной услуги является руководитель организации образования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образования независимо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ведомственной подчиненности для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общеобразовательным программам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13"/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организаций образования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"Прием документов и зачисление</w:t>
      </w:r>
      <w:r>
        <w:br/>
      </w:r>
      <w:r>
        <w:rPr>
          <w:rFonts w:ascii="Times New Roman"/>
          <w:b/>
          <w:i w:val="false"/>
          <w:color w:val="000000"/>
        </w:rPr>
        <w:t>
в организации образования независимо от ведомственной</w:t>
      </w:r>
      <w:r>
        <w:br/>
      </w:r>
      <w:r>
        <w:rPr>
          <w:rFonts w:ascii="Times New Roman"/>
          <w:b/>
          <w:i w:val="false"/>
          <w:color w:val="000000"/>
        </w:rPr>
        <w:t>
подчиненности для обучения по общеобразовательным программам</w:t>
      </w:r>
      <w:r>
        <w:br/>
      </w:r>
      <w:r>
        <w:rPr>
          <w:rFonts w:ascii="Times New Roman"/>
          <w:b/>
          <w:i w:val="false"/>
          <w:color w:val="000000"/>
        </w:rPr>
        <w:t>
начального, основного среднего, общего среднего образования"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2921"/>
        <w:gridCol w:w="2155"/>
        <w:gridCol w:w="2801"/>
        <w:gridCol w:w="1621"/>
        <w:gridCol w:w="3861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образования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организации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детский сад-школа "Таңшолпан" отдела образования, физической культуры и спорта Абайского района"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100101, Карагандинская область, город Абай, улица Калинина, 37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40190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tansholpan@mail.ru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детский сад-школа "Жұлдыз" села Жартас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100107, Карагандинская область, Абайский район, село Жартас, улица Школьная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91387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zsschool@rambler.ru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детский сад-школа "Мерей" села Юбилейное Абайского района Карагандинской области" отдела образования, физической культуры и спорта Абайского района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100117, Карагандинская область, Абайский район, село Юбилейное, улица Мичурина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58119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ilscool@rambler.ru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детский сад-школа N 9" отдела образования, физической культуры и спорта Абайского района"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100118, Карагандинская область, Абайский район, поселок Южный, улица Абая, 23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56174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kompleks_9@mail.ru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"Есенгельдинская средняя общеобразовательная школа села Есенгельды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100106, Карагандинская область, Абайский район, село Есенгелды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(72159) 62019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esen@mail.kz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"Жаманжольская основная общеобразовательная школа села Жаманжол Кулаайгырского сельского округа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100112, Карагандинская область, Абайский район, Кулаайгырский сельский округ, село Жаманжол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340417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zzolabay@mail.ru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"Самарская средняя общеобразовательная школа села Самарка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100114, Карагандинская область, Абайский район, село Самарка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54211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samarka-shkola@mail.ru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"Топарская средняя общеобразовательная школа села Кулаайгыр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100112, Карагандинская область, Абайский район, село Кулаайгыр, улица Мира 1 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57121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toparskayasosh @mail.ru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детский сад-школа "Қуаныш" отдела образования, физической культуры и спорта Абайского района"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100110, Карагандинская область, Абайский район, поселок Карабас, улица Кирова, 20 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45619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komplekskuanysch@mail.ru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детский сад-школа "Ақбота" отдела образования, физической культуры и спорта Абайского района"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100111, Карагандинская область, Абайский район, село Коксун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с обеденным перерывом с 13.00 часов до 14.30 часов, кроме выходных (воскресенье) и праздничных дней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52674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akbota2005@mail.ru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детский сад-школа "Ақбұлақ" отдела образования, физической культуры и спорта Абайского района"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100108, Карагандинская область, Абайский район, поселок Жартас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40186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akbulakab@mail.ru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детский сад-школа "Айгөлек" отдела образования, физической культуры и спорта Абайского района"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100115, Карагандинская область, Абайский район, село Сарепта, улица Дзержинского, 10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55363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aigolekab@mail.ru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4 поселка Вольный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100102, Карагандинская область, Абайский район, поселок Вольный, улица Труда, 14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92117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mektep4@mail.ru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общеобразовательная школа N 8 поселка Кзыл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город Абай, поселок Кзыл, улица Молина, 8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340746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osh8_kzyl@mail.ru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"Караганская основная общеобразовательная школа поселка Новый Караган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город Абай, поселок Новый Караган, улица Сахалинская, 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340133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karagan99@mail.kz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"Курминская средняя общеобразовательная школа села Курминское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100113, Карагандинская область, Абайский район, село Курминское, улица 50 лет Казахстана, 33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(7215) 350516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kyrminka@mail.ru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"Койбасская основная общеобразовательная школа села Койбас Дзержинского сельского округа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100115, Карагандинская область, Абайский район, Дзержинский сельский округ, село Койбас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340105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koibasabay@ mail.ru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имени Бауыржана Момышулы поселка Топар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 Карагандинская область, Абайский район, поселок Топар, улица Казыбек-би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31501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momisch_16@mail.ru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 гимназия N 5 имени Абая Кунанбаева" отдела образования, физической культуры и спорта Абайского района"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100101, Карагандинская область, Абайский район, город Абай, улица Карла Маркса, 45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40982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mektep5abai@mail.kz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"Дзержинская средняя общеобразовательная школа села Сарепта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Абайский район, поселок Сарепта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355388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sarepta@mail.kz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"Акбастауская средняя общеобразовательная школа села Акбастау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100101, Карагандинская область, Абайский район, село Акбастау улица Школьная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(72132) 31146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acbsc@mail.ru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12 города Абая Абайского района Карагандинской области" отдела образования, физической культуры и спорта Абайского района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город Абай, улица Школьная, 12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42527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school12abay@mail.ru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"Мичуринская основная общеобразовательная школа села Агрогородок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100104, Карагандинская область, Абайский район, село Агрогородок, квартал Школьный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90234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michurinka@mail.ru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1 города Абай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город Абай, улица Гагарина, 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42526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abschool1@mail.ru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"Школа-лицей N 14" отдела образования, физической культуры и спорта Абайского района"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город Абай улица Карла-Маркса 35а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42282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scool14abay@mail.ru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"Шерубай-Нуринская основная общеобразовательная школа поселка Шерубай-Нура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100118, Карагандинская область, Абайский район, поселок Южный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340409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sherubai@mail.ru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"Школа-гимназия имени Абая" поселка Топар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 Карагандинская область, Абайский район, поселок Топар, улица Н. Абдирова, 11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32097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schkola_gimnaziya_topar@mail.ru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"Школа-гимназия N 10" отдела образования, физической культуры и спорта Абайского района"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город Абай, 2 микрорайон, 35а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42834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school_10fdfi@mail.ru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"Коксунская средняя общеобразовательная школа села Коксун Абайского района Карагандинской области" отдела образования, физической культуры и спорта Абайского района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100111, Карагандинская область, Абайский район, поселок Коксун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52462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koksush@mail.ru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15 поселка Карабас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100110, Карагандинская область, Абайский район, поселок Карабас, улица Мира 1 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45474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shkola_15@mail.ru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"Кояндинская основная общеобразовательная школа села Коянды Дзержинского сельского округа Абайского района Карагандинской области" отдела образования, физической культуры и спорта Абайского района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100115, Карагандинская область, Абайский район, Дзержинский сельский округ, село Коянды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40116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koyandinskaya@mail.ru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имени П. Корниенко поселка Топар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 Карагандинская область, Абайский район, поселок Топар, улица Сары-Арка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31876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cornso@mail.kz</w:t>
            </w:r>
          </w:p>
        </w:tc>
      </w:tr>
    </w:tbl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образования независимо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ведомственной подчиненности для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общеобразовательным программам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15"/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взаимодействия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2"/>
        <w:gridCol w:w="3266"/>
        <w:gridCol w:w="4142"/>
        <w:gridCol w:w="35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</w:tr>
      <w:tr>
        <w:trPr>
          <w:trHeight w:val="30" w:hRule="atLeast"/>
        </w:trPr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ознакомление получателя государственной услуги с Уставом организации образования и другими документами, регламентирующими образовательный процесс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необходимых документов получателю государственной услуги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общего приказа либо мотивированного ответа об отказе в предоставлении государственной услуги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общего приказа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получения конечного результата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общего приказа о зачислении в организацию образования</w:t>
            </w:r>
          </w:p>
        </w:tc>
      </w:tr>
      <w:tr>
        <w:trPr>
          <w:trHeight w:val="30" w:hRule="atLeast"/>
        </w:trPr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3-х месяцев</w:t>
            </w:r>
          </w:p>
        </w:tc>
      </w:tr>
    </w:tbl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4634"/>
        <w:gridCol w:w="459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расписки о приеме необходимых документов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общего приказа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общего приказа либо мотивированного ответа об отказе в предоставлении государственной услуги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общего приказа либо мотивированного ответа об отказе в предоставлении государственной услуги</w:t>
            </w:r>
          </w:p>
        </w:tc>
      </w:tr>
    </w:tbl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образования независимо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ведомственной подчиненности для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общеобразовательным программам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19"/>
    <w:bookmarkStart w:name="z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302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2013 года N 03/01</w:t>
      </w:r>
    </w:p>
    <w:bookmarkEnd w:id="21"/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в организации</w:t>
      </w:r>
      <w:r>
        <w:br/>
      </w:r>
      <w:r>
        <w:rPr>
          <w:rFonts w:ascii="Times New Roman"/>
          <w:b/>
          <w:i w:val="false"/>
          <w:color w:val="000000"/>
        </w:rPr>
        <w:t>
дополнительного образования для детей по предоставлению</w:t>
      </w:r>
      <w:r>
        <w:br/>
      </w:r>
      <w:r>
        <w:rPr>
          <w:rFonts w:ascii="Times New Roman"/>
          <w:b/>
          <w:i w:val="false"/>
          <w:color w:val="000000"/>
        </w:rPr>
        <w:t>
им дополнительного образования"</w:t>
      </w:r>
    </w:p>
    <w:bookmarkEnd w:id="22"/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дополнительного образования детей – учебно-воспитательная организация, реализующая образовательные учебные программы дополнительного образования обучающихся и 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– структурно-функциональные единицы, которые участвуют в процессе оказания государственной услуги.</w:t>
      </w:r>
    </w:p>
    <w:bookmarkEnd w:id="24"/>
    <w:bookmarkStart w:name="z5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оказания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(далее - Регламент) определяет процедуру приема документов и зачисление в организации дополнительного образования детей для предоставления им дополнительного образования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дополнительного образования детей,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являющиеся районным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в соответствии с подпунктом 9)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N 1310 "Об утверждении видов и форм документов об образовании государственного образца и Правил их выдачи",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приказ о зачислении в организацию дополнительного образования детей, изданный на основании договора,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заключенного между законными представителями детей и организацией дополнительного образования детей,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в возрасте от 3 до 18 лет (далее – получатель государственной услуги).</w:t>
      </w:r>
    </w:p>
    <w:bookmarkEnd w:id="26"/>
    <w:bookmarkStart w:name="z5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3 рабочих дня (15 дней для детских музыкальных, художественных школ, школ искусств);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осуществляется ответственным лицом в соответствии с установленным графиком работы организации дополнительного образования детей, при личном обращении получателя государственной услуги по истечении 3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располагается на интернет-ресурсах организаций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на стендах в фойе с перечнем необходимых документов и образцами их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рабочие дни в соответствии с установленным графиком работы с 09.00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организаций дополнительного образования детей, где предусмотрены условия для обслуживания потребителей,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организацию дополнительного образования детей, подает заявление и предоставляет пакет документов ответственному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организации дополнительного образования детей регистрирует документы и представляет на рассмотрение руководству организации дополнительного образования детей, которое определяет ответственное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проверяет поступившие документы, оформляет приказ о зачислении в организацию дополнительного образования детей, изданный на основании договора, заключенного между законными представителями детей и организацией дополнительного образования детей,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организации дополнительного образования детей, составляет один сотрудник.</w:t>
      </w:r>
    </w:p>
    <w:bookmarkEnd w:id="28"/>
    <w:bookmarkStart w:name="z6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9"/>
    <w:bookmarkStart w:name="z6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необходимые для получения государственной услуги, сдаются в организации дополнительного образования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зачислении в организации дополнительного образования детей от родителей или законных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рождении, документа удостоверяющего личность ребенка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анкету со сведениями о ребенке и о родителях (законных представителях);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договор с условиями оказания услуги (по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 состоянии здоровья (медицинский паспорт) по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всех документов для получения государственной услуги получателю государственной услуги выдается расписка о получении необходимых документов с указанием номера и даты приема заявления, фамилии, имени, отчества ответственного лица,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Способом доставки информации о результате оказанной государственной услуги является личное обращение получателя государственной услуги к ответственному лицу в соответствии с установленным графиком работы по истечении 3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организации дополнительного образования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организации дополнительного образования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bookmarkStart w:name="z7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31"/>
    <w:bookmarkStart w:name="z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 лицом за оказание государственной услуги является руководитель организации дополнительного образования детей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32"/>
    <w:bookmarkStart w:name="z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детей по предоставлению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образования"</w:t>
      </w:r>
    </w:p>
    <w:bookmarkEnd w:id="33"/>
    <w:bookmarkStart w:name="z7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организаций дополнительного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
детей Абайского района Карагандинской области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3257"/>
        <w:gridCol w:w="2901"/>
        <w:gridCol w:w="2924"/>
        <w:gridCol w:w="1761"/>
        <w:gridCol w:w="2396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дополнительного образования детей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организаций дополнительного образования детей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"Детская музыкальная школа города Абая" акимата Абайского района отдела образования, физической культуры и спорта Абайского района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город Абай, улица Карла Маркса, 43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09:00 часов до 18:00 часов, c перерывом на обед с 13.00 часов до 14.00 часов за исключением выходных и праздничных дней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47001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dmsch@mail.ru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"Детская школа искусств поселка Топар" акимата Абайского района отдела образования, физической культуры и спорта Абайского района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 Карагандинская область, Абайский район, поселок Топар, улица Сары-Арка 19 "а"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09:00 часов до 18:00 часов, c перерывом на обед с 13.00 часов до 14.00 часов за исключением выходных и праздничных дней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32388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kgkp-topar@mail.ru</w:t>
            </w:r>
          </w:p>
        </w:tc>
      </w:tr>
    </w:tbl>
    <w:bookmarkStart w:name="z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детей по предоставлению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образования"</w:t>
      </w:r>
    </w:p>
    <w:bookmarkEnd w:id="35"/>
    <w:bookmarkStart w:name="z7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ТИПОВОЙ ДОГОВОР</w:t>
      </w:r>
      <w:r>
        <w:br/>
      </w:r>
      <w:r>
        <w:rPr>
          <w:rFonts w:ascii="Times New Roman"/>
          <w:b/>
          <w:i w:val="false"/>
          <w:color w:val="000000"/>
        </w:rPr>
        <w:t>
МЕЖДУ ОРГАНИЗАЦИЕЙ ДОПОЛНИТЕЛЬНОГО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
И РОДИТЕЛЯМИ РЕБЕНКА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                         "___" 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Организация дополнительного образования детей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именуемая в дальнейшем ОДО, в лице директора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действующей на основании Устава ОДО, с одной стороны, и матерью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(отцом, лицом, их заменяющим)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(фамилия, имя, отчество матери,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 именуемой в дальнейшем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отца, лиц, их заменяющих)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"Родитель", ребенка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 ребенка;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другой стороны, заключили настоящий договор о 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Зачислить ребенка в кружок/секцию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документа о зачислении)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Обеспечить бесплатные образовательные услуги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видов услуг, оплачиваемых за счет средств спонсоров; учредителя)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платные образовательные услуги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(наименование видов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оплачиваемых родителями)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развитие его творческих способностей и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к ребенку, учитывая особенности 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заботиться об эмоциональном благополучии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Обучать ребенка по программе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(наименование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название органа, утвердившего программу)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Организовывать деятельность ребенка в соответствии с его возрастом, индивидуальными особенностями, содержанием образовательной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Переводить ребенка в следующую возрастную группу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(дата перевода)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Соблюдать настоящий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"Родитель"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Соблюдать Устав ДО и настоящий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Вносить плату за содержание ребенка в ДО в сумме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Лично передавать и забирать ребенка у воспитателя,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передоверяя ребенка лицам, не достигшим 16-летнего возраста (или иные условия).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Приводить ребенка в ОДО в опрятном виде; чистой одежде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обуви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(иные требования ОДО с учетом местных; сезонных;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возрастных; индивидуальных особенностей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Информировать ОДО о предстоящем отсутствии ребенка; его болезни.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Взаимодействовать с ОДО по всем направлениям обучения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2.7. Оказывать ОДО посильную помощь в реализации уставных задач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(охрана жизни ребенка; оздоровление; гигиеническое;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культурно-эстетическое; экологическое воспитание;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             коррекционная работа в условиях семьи; иное)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ОДО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 Отчислить ребенка из ОДО при наличии медицинского заключения о состоянии здоровья ребенка, препятствующего его дальнейшему пребыванию.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Предоставлять "Родителю"" отсрочку платежей за содержание ребенка в ОДО по его ходатайству.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Вносить предложения по совершенствованию воспитания ребенка в семье.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Расторгнуть настоящий договор досрочно при систематическом невыполнении "Родителем" своих обязательств, уведомив "Родителя" об этом за _____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"Родитель"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 Принимать участие в работе Совета педагогов ОДО с правом совещательного голоса.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Вносить предложения по улучшению работы с детьми и по организации дополнительных услуг в ОДО.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Выбирать образовательную программу из используемых ОДО в работе с детьми.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Выбирать виды из предлагаемых дополнительных услуг ОДО.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 Находиться с ребенком в ОДО в период его адаптации в течение ______ дней; ____ часов; в других случаях 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4.6. Ходатайствовать перед ОДО об отсрочке платежей за содержание ребенка в ДО; за дополнительные услуги не позднее чем за _____ дней до установленных сроков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4.7. Требовать выполнения Устава ОДО и условий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4.8. Заслушивать отчеты директора ОДО и педагогов о работе с детьми в группе.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4.9. Расторгнуть настоящий договор досрочно в одностороннем порядке при условии предварительного уведомления об этом ОДО за ______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4.10. Договор действует с момента его подписания и может быть продлен, изменен, дополнен по соглашению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Изменения, дополнения к договору оформляются в форме приложения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Стороны несут ответственность за неисполнение или ненадлежащее исполнение обязательств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(ответственность сторон)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 действия договора с _________ по __________ 201 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Договор составлен в двух экземплярах: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хранится в ДО в личном деле ребенка; другой — у "Родителя" (лиц, его заменяющих).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Стороны, подписавшие настоящий Договор: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3"/>
        <w:gridCol w:w="6937"/>
      </w:tblGrid>
      <w:tr>
        <w:trPr>
          <w:trHeight w:val="30" w:hRule="atLeast"/>
        </w:trPr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дополнительного образования N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________________________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Родитель: мать (отец, лицо, их заменяющее)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(Ф.И.О.; индекс, город, улица, дом)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проживания: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Паспортные данные: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домашний, служебный)</w:t>
            </w:r>
          </w:p>
        </w:tc>
      </w:tr>
      <w:tr>
        <w:trPr>
          <w:trHeight w:val="30" w:hRule="atLeast"/>
        </w:trPr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bookmarkStart w:name="z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детей по предоставлению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образования"</w:t>
      </w:r>
    </w:p>
    <w:bookmarkEnd w:id="37"/>
    <w:bookmarkStart w:name="z8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взаимодействия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bookmarkEnd w:id="38"/>
    <w:bookmarkStart w:name="z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9"/>
        <w:gridCol w:w="2849"/>
        <w:gridCol w:w="2682"/>
        <w:gridCol w:w="55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дополнительного образования детей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дополнительного образования детей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дополнительного образования детей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расписки получателю государственной услуги о приеме документов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выдача приказа о зачислении в организацию дополнительного образования детей, изданного на основании договора, заключенного между законными представителями детей и организацией дополнительного образования детей,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ответственному лицу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приказа о зачислении в организацию дополнительного образования детей, изданного на основании договора, заключенного между законными представителями детей и организацией дополнительного образования детей, либо мотивированный ответ об отказе в предоставлении государственной услуги</w:t>
            </w:r>
          </w:p>
        </w:tc>
      </w:tr>
      <w:tr>
        <w:trPr>
          <w:trHeight w:val="39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</w:tbl>
    <w:bookmarkStart w:name="z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4"/>
        <w:gridCol w:w="3602"/>
        <w:gridCol w:w="6964"/>
      </w:tblGrid>
      <w:tr>
        <w:trPr>
          <w:trHeight w:val="30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дополнительного образования детей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дополнительного образования детей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дополнительного образования детей</w:t>
            </w:r>
          </w:p>
        </w:tc>
      </w:tr>
      <w:tr>
        <w:trPr>
          <w:trHeight w:val="30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расписки получателю государственной услуги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оформляет приказ о зачислении в организацию дополнительного образования детей, изданный на основании договора, заключенного между законными представителями детей и организацией дополнительного образования детей,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на исполнение ответственному лицу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приказа о зачислении в организацию дополнительного образования детей, изданный на основании договора, заключенного между законными представителями детей и организацией дополнительного образования детей, либо мотивированный ответ об отказе в предоставлении государственной услуги</w:t>
            </w:r>
          </w:p>
        </w:tc>
      </w:tr>
    </w:tbl>
    <w:bookmarkStart w:name="z8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6"/>
        <w:gridCol w:w="3703"/>
        <w:gridCol w:w="5591"/>
      </w:tblGrid>
      <w:tr>
        <w:trPr>
          <w:trHeight w:val="105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дополнительного образования детей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дополнительного образования детей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дополнительного образования детей</w:t>
            </w:r>
          </w:p>
        </w:tc>
      </w:tr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расписки получателю государственной услуги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на исполнение ответственному лицу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представленных документов</w:t>
            </w:r>
          </w:p>
        </w:tc>
      </w:tr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мотивированного отказа получателю государственной услуги</w:t>
            </w:r>
          </w:p>
        </w:tc>
      </w:tr>
    </w:tbl>
    <w:bookmarkStart w:name="z8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детей по предоставлению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образования"</w:t>
      </w:r>
    </w:p>
    <w:bookmarkEnd w:id="42"/>
    <w:bookmarkStart w:name="z8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4803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2013 года N 03/01</w:t>
      </w:r>
    </w:p>
    <w:bookmarkEnd w:id="44"/>
    <w:bookmarkStart w:name="z8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 отдыха детям из</w:t>
      </w:r>
      <w:r>
        <w:br/>
      </w:r>
      <w:r>
        <w:rPr>
          <w:rFonts w:ascii="Times New Roman"/>
          <w:b/>
          <w:i w:val="false"/>
          <w:color w:val="000000"/>
        </w:rPr>
        <w:t>
малообеспеченных семей в загородных и пришкольных лагерях"</w:t>
      </w:r>
    </w:p>
    <w:bookmarkEnd w:id="45"/>
    <w:bookmarkStart w:name="z8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6"/>
    <w:bookmarkStart w:name="z8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– структурно-функциональные единицы,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"Отдел образования, физической культуры и спорта Абайского района".</w:t>
      </w:r>
    </w:p>
    <w:bookmarkEnd w:id="47"/>
    <w:bookmarkStart w:name="z9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8"/>
    <w:bookmarkStart w:name="z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оказания государственной услуги "Прием документов для предоставления отдыха детям из малообеспеченных семей в загородных и пришкольных лагерях" (далее - Регламент) определяет процедуру приема документов для предоставления отдыха детям из малообеспеченных семей в загородных и пришкольных лагерях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"Отдел образования, физической культуры и спорта Абайского района" (далее - уполномоченный орган) и организациями среднего образования Республики Казахстан, реализующими общеобразовательные учебные программы основного среднего, общего среднего образования, являющиеся районным коммунальным имуществом (далее - организации образования),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N 1310 "Об утверждении видов и форм документов об образовании государственного образца и Правил их выдачи",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выдача направления в загородные и пришкольные лагеря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обучающимся и воспитанникам организаций образования из малообеспеченных семей (далее – получатель государственной услуги).</w:t>
      </w:r>
    </w:p>
    <w:bookmarkEnd w:id="49"/>
    <w:bookmarkStart w:name="z9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0"/>
    <w:bookmarkStart w:name="z9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десять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 за счет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течение календарного года в соответствии с установленным графиком работы уполномоченного органа и организаций образования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располагается на стендах, расположенных в организациях образования, а также на официальных сайтах уполномоченного органа и организаций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уполномоченного органа и организаций образования,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уполномоченный орган или организацию образования и подает заявление, предоставляет пакет документов ответственному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 или организации образования регистрирует документы и представляет на рассмотрение руководству уполномоченного органа или организации образования, который определяет ответственное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проверяет поступившие документы, оформляет результат оказания государственной услуги, заполняет направление в загородные и пришкольные лагеря либо мотивированный ответ об отказе в предоставлении услуги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уполномоченном органе и организации образования, составляет один сотрудник.</w:t>
      </w:r>
    </w:p>
    <w:bookmarkEnd w:id="51"/>
    <w:bookmarkStart w:name="z10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2"/>
    <w:bookmarkStart w:name="z10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необходимые для получения государственной услуги, сдаются в уполномоченный орган или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справку, подтверждающую принадлежность заявителя (семьи) к получателям государственной адресной социальной помощи, предоставляемую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состоянии здоровья (медицинский паспорт).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приеме документов уполномоченным органом и организацией образования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уполномоченного органа или организации образования,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в предоставлении государственной услуги служат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а также несоответствие категории лиц, определенных для представления услуги, с письменным обоснованием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ответственное лицо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"/>
    <w:bookmarkStart w:name="z11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54"/>
    <w:bookmarkStart w:name="z11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 лицом за оказание государственной услуги является руководитель уполномоченного органа и руководитель организации образования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55"/>
    <w:bookmarkStart w:name="z11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отдыха детям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малообеспеченных семей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загородных и пришкольных лагерях"</w:t>
      </w:r>
    </w:p>
    <w:bookmarkEnd w:id="56"/>
    <w:bookmarkStart w:name="z11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организаций</w:t>
      </w:r>
      <w:r>
        <w:br/>
      </w:r>
      <w:r>
        <w:rPr>
          <w:rFonts w:ascii="Times New Roman"/>
          <w:b/>
          <w:i w:val="false"/>
          <w:color w:val="000000"/>
        </w:rPr>
        <w:t>
образования по оказанию государственной услуги "Прием</w:t>
      </w:r>
      <w:r>
        <w:br/>
      </w:r>
      <w:r>
        <w:rPr>
          <w:rFonts w:ascii="Times New Roman"/>
          <w:b/>
          <w:i w:val="false"/>
          <w:color w:val="000000"/>
        </w:rPr>
        <w:t>
документов для предоставления отдыха детям из</w:t>
      </w:r>
      <w:r>
        <w:br/>
      </w:r>
      <w:r>
        <w:rPr>
          <w:rFonts w:ascii="Times New Roman"/>
          <w:b/>
          <w:i w:val="false"/>
          <w:color w:val="000000"/>
        </w:rPr>
        <w:t>
малообеспеченных семей в загородных и пришкольных лагерях"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938"/>
        <w:gridCol w:w="2197"/>
        <w:gridCol w:w="2965"/>
        <w:gridCol w:w="1645"/>
        <w:gridCol w:w="3861"/>
      </w:tblGrid>
      <w:tr>
        <w:trPr>
          <w:trHeight w:val="1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организации 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</w:tr>
      <w:tr>
        <w:trPr>
          <w:trHeight w:val="17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Абайского района"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100101, Карагандинская область, Абайский район, город Абай, улица К. Маркса, 43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43769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abairoo@mail.ru</w:t>
            </w:r>
          </w:p>
        </w:tc>
      </w:tr>
      <w:tr>
        <w:trPr>
          <w:trHeight w:val="23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детский сад-школа "Таңшолпан" отдела образования, физической культуры и спорта Абайского района"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100101, Карагандинская область, город Абай, улица Калинина, 37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40190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tansholpan@mail.ru</w:t>
            </w:r>
          </w:p>
        </w:tc>
      </w:tr>
      <w:tr>
        <w:trPr>
          <w:trHeight w:val="3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детский сад-школа "Жұлдыз" села Жартас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100107, Карагандинская область, Абайский район, село Жартас, улица Школьная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91387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zsschool@rambler.ru</w:t>
            </w:r>
          </w:p>
        </w:tc>
      </w:tr>
      <w:tr>
        <w:trPr>
          <w:trHeight w:val="3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детский сад-школа "Мерей" села Юбилейное Абайского района Карагандинской области" отдела образования, физической культуры и спорта Абайского района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100117, Карагандинская область, Абайский район, село Юбилейное, улица Мичурина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58119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ilscool@rambler.ru</w:t>
            </w:r>
          </w:p>
        </w:tc>
      </w:tr>
      <w:tr>
        <w:trPr>
          <w:trHeight w:val="25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детский сад-школа N 9" отдела образования, физической культуры и спорта Абайского района"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100118, Карагандинская область, Абайский район, поселок Южный, улица Абая, 23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56174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kompleks_9@mail.ru</w:t>
            </w:r>
          </w:p>
        </w:tc>
      </w:tr>
      <w:tr>
        <w:trPr>
          <w:trHeight w:val="3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"Есенгельдинская средняя общеобразовательная школа села Есенгельды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100106, Карагандинская область, Абайский район, село Есенгелды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(72159) 62019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esen@mail.kz</w:t>
            </w:r>
          </w:p>
        </w:tc>
      </w:tr>
      <w:tr>
        <w:trPr>
          <w:trHeight w:val="4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"Жаманжольская основная общеобразовательная школа села Жаманжол Кулаайгырского сельского округа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100112, Карагандинская область, Абайский район, Кулаайгырский сельский округ, село Жаманжол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340417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zzolabay@mail.ru</w:t>
            </w:r>
          </w:p>
        </w:tc>
      </w:tr>
      <w:tr>
        <w:trPr>
          <w:trHeight w:val="3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"Самарская средняя общеобразовательная школа села Самарка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100114, Карагандинская область, Абайский район, село Самарка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54211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samarka-shkola@mail.ru</w:t>
            </w:r>
          </w:p>
        </w:tc>
      </w:tr>
      <w:tr>
        <w:trPr>
          <w:trHeight w:val="30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"Топарская средняя общеобразовательная школа села Кулаайгыр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100112, Карагандинская область, Абайский район, село Кулаайгыр, улица Мира 1 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57121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toparskayasosh@mail.ru</w:t>
            </w:r>
          </w:p>
        </w:tc>
      </w:tr>
      <w:tr>
        <w:trPr>
          <w:trHeight w:val="20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детский сад-школа "Қуаныш" отдела образования, физической культуры и спорта Абайского района"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100110, Карагандинская область, Абайский район, поселок Карабас, улица Кирова, 20 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45619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komplekskuanysch@mail.ru</w:t>
            </w:r>
          </w:p>
        </w:tc>
      </w:tr>
      <w:tr>
        <w:trPr>
          <w:trHeight w:val="21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детский сад-школа "Ақбота" отдела образования, физической культуры и спорта Абайского района"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100111, Карагандинская область, Абайский район, село Коксун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с обеденным перерывом с 13.00 часов до 14.30 часов, кроме выходных (воскресенье) и праздничных дней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52674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akbota2005@mail.ru</w:t>
            </w:r>
          </w:p>
        </w:tc>
      </w:tr>
      <w:tr>
        <w:trPr>
          <w:trHeight w:val="20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детский сад-школа "Ақбұлақ" отдела образования, физической культуры и спорта Абайского района"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100108, Карагандинская область, Абайский район, поселок Жартас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40186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akbulakab@mail.ru</w:t>
            </w:r>
          </w:p>
        </w:tc>
      </w:tr>
      <w:tr>
        <w:trPr>
          <w:trHeight w:val="20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детский сад-школа "Айгөлек" отдела образования, физической культуры и спорта Абайского района"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100115, Карагандинская область, Абайский район, село Сарепта, улица Дзержинского, 10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55363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aigolekab@mail.ru</w:t>
            </w:r>
          </w:p>
        </w:tc>
      </w:tr>
      <w:tr>
        <w:trPr>
          <w:trHeight w:val="28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4 поселка Вольный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100102, Карагандинская область, Абайский район, поселок Вольный, улица Труда, 14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92117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mektep4@mail.ru</w:t>
            </w:r>
          </w:p>
        </w:tc>
      </w:tr>
      <w:tr>
        <w:trPr>
          <w:trHeight w:val="30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общеобразовательная школа N 8 поселка Кзыл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город Абай, поселок Кзыл, улица Молина, 8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340746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osh8_kzyl@mail.ru</w:t>
            </w:r>
          </w:p>
        </w:tc>
      </w:tr>
      <w:tr>
        <w:trPr>
          <w:trHeight w:val="3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"Караганская основная общеобразовательная школа поселка Новый Караган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город Абай, поселок Новый Караган, улица Сахалинская,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340133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karagan99@mail.kz</w:t>
            </w:r>
          </w:p>
        </w:tc>
      </w:tr>
      <w:tr>
        <w:trPr>
          <w:trHeight w:val="3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"Курминская средняя общеобразовательная школа села Курминское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100113, Карагандинская область, Абайский район, село Курминское, улица 50 лет Казахстана, 33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(7215) 350516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kyrminka@mail.ru</w:t>
            </w:r>
          </w:p>
        </w:tc>
      </w:tr>
      <w:tr>
        <w:trPr>
          <w:trHeight w:val="3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"Койбасская основная общеобразовательная школа села Койбас Дзержинского сельского округа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100115, Карагандинская область, Абайский район, Дзержинский сельский округ, село Койбас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340105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koibasabay@ mail.ru</w:t>
            </w:r>
          </w:p>
        </w:tc>
      </w:tr>
      <w:tr>
        <w:trPr>
          <w:trHeight w:val="3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имени Бауыржана Момышулы поселка Топар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 Карагандинская область, Абайский район, поселок Топар, улица Казыбек-би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31501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momisch_16@mail.ru</w:t>
            </w:r>
          </w:p>
        </w:tc>
      </w:tr>
      <w:tr>
        <w:trPr>
          <w:trHeight w:val="22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 гимназия N 5 имени Абая Кунанбаева" отдела образования, физической культуры и спорта Абайского района"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100101, Карагандинская область, Абайский район, город Абай, улица Карла Маркса, 45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40982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mektep5abai@mail.kz</w:t>
            </w:r>
          </w:p>
        </w:tc>
      </w:tr>
      <w:tr>
        <w:trPr>
          <w:trHeight w:val="3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"Дзержинская средняя общеобразовательная школа села Сарепта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Абайский район, поселок Сарепта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355388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sarepta@mail.kz</w:t>
            </w:r>
          </w:p>
        </w:tc>
      </w:tr>
      <w:tr>
        <w:trPr>
          <w:trHeight w:val="3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"Акбастауская средняя общеобразовательная школа села Акбастау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100101, Карагандинская область, Абайский район, село Акбастау улица Школьная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(72132) 31146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acbsc@mail.ru</w:t>
            </w:r>
          </w:p>
        </w:tc>
      </w:tr>
      <w:tr>
        <w:trPr>
          <w:trHeight w:val="29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12 города Абая Абайского района Карагандинской области" отдела образования, физической культуры и спорта Абайского района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город Абай, улица Школьная, 12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42527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school12abay@mail.ru</w:t>
            </w:r>
          </w:p>
        </w:tc>
      </w:tr>
      <w:tr>
        <w:trPr>
          <w:trHeight w:val="3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"Мичуринская основная общеобразовательная школа села Агрогородок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100104, Карагандинская область, Абайский район, село Агрогородок, квартал Школьный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90234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michurinka@mail.ru</w:t>
            </w:r>
          </w:p>
        </w:tc>
      </w:tr>
      <w:tr>
        <w:trPr>
          <w:trHeight w:val="3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1 города Абай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город Абай, улица Гагарина, 1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42526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abschool1@mail.ru</w:t>
            </w:r>
          </w:p>
        </w:tc>
      </w:tr>
      <w:tr>
        <w:trPr>
          <w:trHeight w:val="21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"Школа-лицей N 14" отдела образования, физической культуры и спорта Абайского района"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город Абай улица Карла-Маркса 35а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42282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scool14abay@mail.ru</w:t>
            </w:r>
          </w:p>
        </w:tc>
      </w:tr>
      <w:tr>
        <w:trPr>
          <w:trHeight w:val="3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"Шерубай-Нуринская основная общеобразовательная школа поселка Шерубай-Нура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100118, Карагандинская область, Абайский район, поселок Южный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340409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sherubai@mail.ru</w:t>
            </w:r>
          </w:p>
        </w:tc>
      </w:tr>
      <w:tr>
        <w:trPr>
          <w:trHeight w:val="3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"Школа-гимназия имени Абая" поселка Топар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 Карагандинская область, Абайский район, поселок Топар, улица Н. Абдирова, 11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32097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schkola_gimnaziya_topar@mail.ru</w:t>
            </w:r>
          </w:p>
        </w:tc>
      </w:tr>
      <w:tr>
        <w:trPr>
          <w:trHeight w:val="21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"Школа-гимназия N 10" отдела образования, физической культуры и спорта Абайского района"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город Абай, 2 микрорайон, 35а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42834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school_10fdfi@mail.ru</w:t>
            </w:r>
          </w:p>
        </w:tc>
      </w:tr>
      <w:tr>
        <w:trPr>
          <w:trHeight w:val="30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"Коксунская средняя общеобразовательная школа села Коксун Абайского района Карагандинской области" отдела образования, физической культуры и спорта Абайского района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100111, Карагандинская область, Абайский район, поселок Коксун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52462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koksush@mail.ru</w:t>
            </w:r>
          </w:p>
        </w:tc>
      </w:tr>
      <w:tr>
        <w:trPr>
          <w:trHeight w:val="27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15 поселка Карабас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100110, Карагандинская область, Абайский район, поселок Карабас, улица Мира 1 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45474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shkola_15@mail.ru</w:t>
            </w:r>
          </w:p>
        </w:tc>
      </w:tr>
      <w:tr>
        <w:trPr>
          <w:trHeight w:val="3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"Кояндинская основная общеобразовательная школа села Коянды Дзержинского сельского округа Абайского района Карагандинской области" отдела образования, физической культуры и спорта Абайского района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100115, Карагандинская область, Абайский район, Дзержинский сельский округ, село Коянды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40116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koyandinskaya@mail.ru</w:t>
            </w:r>
          </w:p>
        </w:tc>
      </w:tr>
      <w:tr>
        <w:trPr>
          <w:trHeight w:val="3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имени П. Корниенко поселка Топар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 Карагандинская область, Абайский район, поселок Топар, улица Сары-Арка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14.00 часов, кроме выходных (воскресенье) и праздничных дней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31876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cornso@mail.kz</w:t>
            </w:r>
          </w:p>
        </w:tc>
      </w:tr>
    </w:tbl>
    <w:bookmarkStart w:name="z11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отдыха детям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малообеспеченных семей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загородных и пришкольных лагерях"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2"/>
        <w:gridCol w:w="6848"/>
      </w:tblGrid>
      <w:tr>
        <w:trPr>
          <w:trHeight w:val="630" w:hRule="atLeast"/>
        </w:trPr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оздоровительной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N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Школа: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Класс: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родителей: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работы: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Обратный талон к путевке N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находился с "__"___________ 20 г. по "__"______________ 20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Директор: ______________________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1"/>
        <w:gridCol w:w="6889"/>
      </w:tblGrid>
      <w:tr>
        <w:trPr>
          <w:trHeight w:val="6840" w:hRule="atLeast"/>
        </w:trPr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Путевка действительна при наличии справки о состоянии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отъездом ребенок должен быть тщательно вымыт и одет во все чистое.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при себе: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Белье нижнее 2 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Носки 3 пары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средства личной гигиены (зубная паста, зубная щетка, шампунь, мыло, мочалка, расческа)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футболки, шорты;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брюки (джинсы);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теплая кофта (свитер или джинсовая куртка);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купальник (купальные плавки);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головной убор (кепка, панамка);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спортивный костюм;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кроссовки (кеды);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гелевые шлепки (сланцы);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полотенце – 2 шт. (банное, для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ценные вещи администрация центра ответственности не несет!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детской оздоровительной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N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</w:t>
            </w:r>
          </w:p>
        </w:tc>
      </w:tr>
    </w:tbl>
    <w:bookmarkStart w:name="z11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отдыха детям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малообеспеченных семей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загородных и пришкольных лагерях"</w:t>
      </w:r>
    </w:p>
    <w:bookmarkEnd w:id="59"/>
    <w:bookmarkStart w:name="z11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взаимодействия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bookmarkEnd w:id="60"/>
    <w:bookmarkStart w:name="z12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7"/>
        <w:gridCol w:w="3366"/>
        <w:gridCol w:w="2724"/>
        <w:gridCol w:w="47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расписки получателю государственной услуги о приеме документов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заполнение направления в загородные и пришкольные лагеря, либо оформление мотивированного ответа об отказе в получении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ответственному лицу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в загородные и пришкольные лагеря, либо мотивированного ответа об отказе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расписки получателю государственной услуги о приеме документов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заполнение направления в загородные и пришкольные лагеря, либо оформление мотивированного ответа об отказе в получении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ответственному лицу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в загородные и пришкольные лагеря, либо мотивированного ответа об отказе получателю государственной услуги</w:t>
            </w:r>
          </w:p>
        </w:tc>
      </w:tr>
      <w:tr>
        <w:trPr>
          <w:trHeight w:val="39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календарных дней</w:t>
            </w:r>
          </w:p>
        </w:tc>
      </w:tr>
    </w:tbl>
    <w:bookmarkStart w:name="z12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4"/>
        <w:gridCol w:w="3970"/>
        <w:gridCol w:w="5796"/>
      </w:tblGrid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расписки получателю государственной услуги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заполнение направления в загородные и пришкольные лагеря, либо оформление мотивированного ответа об отказе в получении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на исполнение ответственному лицу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в загородные и пришкольные лагеря,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расписки получателю государственной услуги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заполнение направления в загородные и пришкольные лагеря, либо оформление мотивированного ответа об отказе в получении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на исполнение ответственному лицу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в загородные и пришкольные лагеря, либо мотивированного ответа об отказе в предоставлении государственной услуги</w:t>
            </w:r>
          </w:p>
        </w:tc>
      </w:tr>
    </w:tbl>
    <w:bookmarkStart w:name="z12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8"/>
        <w:gridCol w:w="4268"/>
        <w:gridCol w:w="5384"/>
      </w:tblGrid>
      <w:tr>
        <w:trPr>
          <w:trHeight w:val="915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расписки получателю государственной услуги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на исполнение ответственному лицу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представленных документов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ответа об отказе в предоставлении государственной услуги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мотивированного ответа об отказе в предоставлении государственной услуги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расписки получателю государственной услуги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на исполнение ответственному лицу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представленных документов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ответа об отказе в предоставлении государственной услуги получателю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мотивированного ответа об отказе в предоставлении государственной услуги получателю государственной услуги</w:t>
            </w:r>
          </w:p>
        </w:tc>
      </w:tr>
    </w:tbl>
    <w:bookmarkStart w:name="z12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отдыха детям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малообеспеченных семей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загородных и пришкольных лагерях"</w:t>
      </w:r>
    </w:p>
    <w:bookmarkEnd w:id="64"/>
    <w:bookmarkStart w:name="z12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3914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