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d3b32" w14:textId="c4d3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Саранского городского маслихата Карагандинской области от 12 декабря 2013 года № 279. Зарегистрировано Департаментом юстиции Карагандинской области 8 января 2014 года № 2491. Утратило силу решением Саранского городского маслихата Карагандинской области от 23 ноября 2023 года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Саранского городского маслихата Карагандинской области от 23.11.2023 </w:t>
      </w:r>
      <w:r>
        <w:rPr>
          <w:rFonts w:ascii="Times New Roman"/>
          <w:b w:val="false"/>
          <w:i w:val="false"/>
          <w:color w:val="ff0000"/>
          <w:sz w:val="28"/>
        </w:rPr>
        <w:t>№ 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Сарани и поселка Актас.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города Сарани и постоянную комиссию Саранского городского маслихата по вопросам законности, охране прав граждан и развитию социальной сферы.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Саранского городского маслихата: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от 22 декабря 2009 года № 365 "О предоставлении социальной помощи отдельным категориям нуждающихся граждан по решению местных представительных органов" (регистрационный номер в Реестре государственной регистрации нормативных правовых актов за № 8-7-101, опубликовано в газете "Ваша газета" от 29 января 2010 года № 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25 апреля 2013 года № 180 "О внесении изменений в решение Саранского городского маслихата от 22 декабря 2009 года № 365 "О предоставлении социальной помощи отдельным категориям нуждающихся граждан по решению местных представительных органов" (регистрационный номер в Реестре государственной регистрации нормативных правовых актов за № 2329, опубликовано в газете "Саран газеті" от 24 мая 2013 года № 21).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Саранского городского маслихата Карагандинской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Отменить решение Саранского городского маслихата от 12 ноября 2013 года № 258 "Об утверждении Правил оказания социальной помощи, установления размеров и определения перечня отдельных категорий нуждающихся граждан города Сарани и поселка Актас".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Саранского городского маслихата Карагандинской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Саранского городского маслихата Карагандинской области от 25.02.2014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302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Закамолкин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Саранского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2013 года № 279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Сарани и поселка Актас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города Сарани и поселка Актас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 города Сарани и поселка Актас.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областях, городах республиканского значения, столице;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центральный исполнительный орган – государственный орган, обеспечивающий реализацию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– государственное учреждение "Отдел занятости и социальных программ города Сарани";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1 раз в полугодие).</w:t>
      </w:r>
    </w:p>
    <w:bookmarkEnd w:id="12"/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к памятным датам и праздничным дням:</w:t>
      </w:r>
    </w:p>
    <w:bookmarkEnd w:id="14"/>
    <w:bookmarkStart w:name="z1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 Дню вывода ограниченного контингента советских войск из Демократической Республики Афганистан – 15 февраля:</w:t>
      </w:r>
    </w:p>
    <w:bookmarkEnd w:id="15"/>
    <w:bookmarkStart w:name="z1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</w:t>
      </w:r>
    </w:p>
    <w:bookmarkEnd w:id="16"/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призвавшимся на учебные сборы и направлявшимся в Афганистан в период ведения боевых действий;</w:t>
      </w:r>
    </w:p>
    <w:bookmarkEnd w:id="17"/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действий;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ССР;</w:t>
      </w:r>
    </w:p>
    <w:bookmarkEnd w:id="19"/>
    <w:bookmarkStart w:name="z1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действий;</w:t>
      </w:r>
    </w:p>
    <w:bookmarkEnd w:id="20"/>
    <w:bookmarkStart w:name="z1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войны;</w:t>
      </w:r>
    </w:p>
    <w:bookmarkEnd w:id="21"/>
    <w:bookmarkStart w:name="z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Наурыз мейрамы – 21-23 марта:</w:t>
      </w:r>
    </w:p>
    <w:bookmarkEnd w:id="22"/>
    <w:bookmarkStart w:name="z1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23"/>
    <w:bookmarkStart w:name="z2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лечения;</w:t>
      </w:r>
    </w:p>
    <w:bookmarkEnd w:id="24"/>
    <w:bookmarkStart w:name="z2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воспитывающимся и обучающимся в дошкольных организациях;</w:t>
      </w:r>
    </w:p>
    <w:bookmarkEnd w:id="25"/>
    <w:bookmarkStart w:name="z2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26"/>
    <w:bookmarkStart w:name="z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 Дню защитника Отечества – 7 мая:</w:t>
      </w:r>
    </w:p>
    <w:bookmarkEnd w:id="27"/>
    <w:bookmarkStart w:name="z2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28"/>
    <w:bookmarkStart w:name="z2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29"/>
    <w:bookmarkStart w:name="z2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с 1986 по 1991 годы;</w:t>
      </w:r>
    </w:p>
    <w:bookmarkEnd w:id="30"/>
    <w:bookmarkStart w:name="z2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Победы – 9 мая:</w:t>
      </w:r>
    </w:p>
    <w:bookmarkEnd w:id="31"/>
    <w:bookmarkStart w:name="z2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bookmarkEnd w:id="32"/>
    <w:bookmarkStart w:name="z2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к участникам Великой Отечественной войны;</w:t>
      </w:r>
    </w:p>
    <w:bookmarkEnd w:id="33"/>
    <w:bookmarkStart w:name="z3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труда;</w:t>
      </w:r>
    </w:p>
    <w:bookmarkEnd w:id="34"/>
    <w:bookmarkStart w:name="z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лицам, на которых распространяется действие Закона Республики Казахстан "О ветеранах", определеным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ветеранах";</w:t>
      </w:r>
    </w:p>
    <w:bookmarkEnd w:id="35"/>
    <w:bookmarkStart w:name="z3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Государственных символов Республики Казахстан – 4 июня:</w:t>
      </w:r>
    </w:p>
    <w:bookmarkEnd w:id="36"/>
    <w:bookmarkStart w:name="z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37"/>
    <w:bookmarkStart w:name="z3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лечения;</w:t>
      </w:r>
    </w:p>
    <w:bookmarkEnd w:id="38"/>
    <w:bookmarkStart w:name="z3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39"/>
    <w:bookmarkStart w:name="z3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 Дню Столицы – 6 июля:</w:t>
      </w:r>
    </w:p>
    <w:bookmarkEnd w:id="40"/>
    <w:bookmarkStart w:name="z3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звание "Мать-героиня", а также награжденным орденами "Материнская слава" первой и второй степени;</w:t>
      </w:r>
    </w:p>
    <w:bookmarkEnd w:id="41"/>
    <w:bookmarkStart w:name="z3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 не более чем до достижения двадцатитрехлетнего возраста);</w:t>
      </w:r>
    </w:p>
    <w:bookmarkEnd w:id="42"/>
    <w:bookmarkStart w:name="z3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 Дню Конституции Республики Казахстан – 30 августа: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 Дню пожилых людей – 1 октября: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семидесяти пяти лет и старше;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 Дню Республики – 25 октября: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инвалидностью;</w:t>
      </w:r>
    </w:p>
    <w:bookmarkEnd w:id="50"/>
    <w:bookmarkStart w:name="z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инвалидностью;</w:t>
      </w:r>
    </w:p>
    <w:bookmarkEnd w:id="51"/>
    <w:bookmarkStart w:name="z4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1 группы, имеющим индивидуальную программу реабилитации на санаторно-курортное лечение, которые выбрали путевку на санаторно-курортное лечение через портал социальных услуг, либо в соответствии с законодательством Республики Казахстан о государственных закупках;</w:t>
      </w:r>
    </w:p>
    <w:bookmarkEnd w:id="52"/>
    <w:bookmarkStart w:name="z4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из многодетных семей, воспитывающимся и обучающимся в дошкольных организациях;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 Дню Независимости –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репрессий";</w:t>
      </w:r>
    </w:p>
    <w:bookmarkStart w:name="z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болезнью, вызванной вирусом иммунодефицита человека;</w:t>
      </w:r>
    </w:p>
    <w:bookmarkEnd w:id="54"/>
    <w:bookmarkStart w:name="z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заболеванием туберкулез в период амбулаторного лечения.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Основаниями для отнесения граждан к категории нуждающихся при наступлении трудной жизненной ситуации являются: </w:t>
      </w:r>
    </w:p>
    <w:bookmarkEnd w:id="56"/>
    <w:bookmarkStart w:name="z5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основания, предусмотренные законодательством Республики Казахстан; </w:t>
      </w:r>
    </w:p>
    <w:bookmarkEnd w:id="57"/>
    <w:bookmarkStart w:name="z5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 либо наличие социально значимого заболевания.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помощь, оказываемая по основаниям, предусмотренным законодательством Республики Казахстан, при наличии социально значимого заболевания, предоставляется лицам (семьям) с месячным среднедушевым доходом, не превышающим 1,5 кратного прожиточного минимума.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оказываемая при причинении ущерба гражданину (семье) либо его имуществу вследствие стихийного бедствия или пожара предоставляется независимо от доходов лица (членов семьи).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помощь, оказываемая лицам, освобожденным из мест лишения свободы, предоставляется независимо от доходов лица (членов семьи).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Предельный размер социальной помощи, оказываемой по основаниям, предусмотренным законодательством Республики Казахстан, при наличии социально значимого заболевания – десять месячных расчетных показателей.</w:t>
      </w:r>
    </w:p>
    <w:bookmarkEnd w:id="62"/>
    <w:bookmarkStart w:name="z5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помощи, оказываемой при причинении ущерба гражданину (семье) либо его имуществу вследствие стихийного бедствия или пожара – сто месячных расчетных показателей.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обращения за социальной помощью при наступлении трудной жизненной ситуации вследствие стихийного бедствия или пожара, освобождения из мест лишения свободы – в течение трех месяцев с момента наступления случая.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5"/>
    <w:bookmarkStart w:name="z2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2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</w:p>
    <w:bookmarkEnd w:id="67"/>
    <w:bookmarkStart w:name="z2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Актас представляет заявление с приложением следующих документов:</w:t>
      </w:r>
    </w:p>
    <w:bookmarkEnd w:id="68"/>
    <w:bookmarkStart w:name="z6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личность;</w:t>
      </w:r>
    </w:p>
    <w:bookmarkEnd w:id="69"/>
    <w:bookmarkStart w:name="z6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семьи);</w:t>
      </w:r>
    </w:p>
    <w:bookmarkEnd w:id="70"/>
    <w:bookmarkStart w:name="z6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и (или) документ, подтверждающий наступление трудной жизненной ситуации.</w:t>
      </w:r>
    </w:p>
    <w:bookmarkEnd w:id="71"/>
    <w:bookmarkStart w:name="z6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Документы представляются в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зачисления социальной помощи при наступлении трудной жизненной ситуации на лицевые счета заявитель представляет лицевой счет, открытый в банке второго уровня или организации, имеющей лицензию Национального Банка Республики Казахстан.</w:t>
      </w:r>
    </w:p>
    <w:bookmarkEnd w:id="73"/>
    <w:bookmarkStart w:name="z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поступлении заявления на оказание социальной помощи при наступлении трудной жизненной ситуации уполномоченный орган или аким поселка Актас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74"/>
    <w:bookmarkStart w:name="z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Участковая комиссия в течение двух рабочих дней со дня поступления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оказания социальной помощи, установления размеров и определения перечня отдельных категорий нуждающихся граждан, утвержденным постановлением Правительства Республики Казахстан от 21 мая 2013 года № 504, и направляет их в уполномоченный орган или акиму поселка Актас.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76"/>
    <w:bookmarkStart w:name="z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77"/>
    <w:bookmarkStart w:name="z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Уполномоченный орган в течение одного рабочего дня со дня поступления документов от участковой комиссии или акима поселка Актас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78"/>
    <w:bookmarkStart w:name="z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79"/>
    <w:bookmarkStart w:name="z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Актас.</w:t>
      </w:r>
    </w:p>
    <w:bookmarkStart w:name="z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Уполномоченный орган письменно уведомляет заявителя о принятом решении (в случае отказа – с указанием основания) в течение трех рабочих дней со дня принятия решения.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24. Исключен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Саранского городского маслихата Карагандинской области от 08.05.2019 № 401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Отказ в оказании социальной помощи осуществляется в случаях: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Start w:name="z3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расходов на предоставление социальной помощи осуществляется в пределах средств, предусмотренных бюджетом города областного значения на текущий финансовый год.</w:t>
      </w:r>
    </w:p>
    <w:bookmarkEnd w:id="83"/>
    <w:bookmarkStart w:name="z3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Основания для прекращения и возврата предоставляемой социальной помощи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3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Социальная помощь прекращается в случаях: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предоставленных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4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86"/>
    <w:bookmarkStart w:name="z4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Заключительное положение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решения Саранского городского маслихата Карагандинской области от 22.12.2020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584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его первого официального опубликования).</w:t>
      </w:r>
    </w:p>
    <w:bookmarkStart w:name="z4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 и поселка Актас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Регистрационный номер семьи _____________________</w:t>
      </w:r>
    </w:p>
    <w:bookmarkStart w:name="z4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решением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 и поселка Актас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4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</w:t>
      </w:r>
      <w:r>
        <w:br/>
      </w:r>
      <w:r>
        <w:rPr>
          <w:rFonts w:ascii="Times New Roman"/>
          <w:b/>
          <w:i w:val="false"/>
          <w:color w:val="000000"/>
        </w:rPr>
        <w:t>в связи с наступлением трудной жизненной ситуации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решением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помощи, установления размеров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перечня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категорий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Сарани и поселка Актас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48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№ 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исключено решением Саранского городского маслихата Карагандинской области от 15.06.2023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