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721" w14:textId="8d6e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6 февраля 2013 года N 02/40. Зарегистрировано Департаментом юстиции Карагандинской области 20 марта 2013 года N 2261. Утратило силу постановлением акимата города Сатпаев Карагандинской области от 27 мая 2013 года N 12/21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Сатпаев Карагандинской области от 27.05.2013 N 12/21.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от 27 ноября 2000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над исполнением настоящего постановления возложить на заместителя акима города Мадиеву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г. Сатпаев                            Б.Д.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Сатпаев № 02/40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2013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 предоставления отдыха детям из малообеспеченных семей в загородных и пришкольных лагерях"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образования, физической культуры и спорта города Сатпаев".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государственной услуги "Прием документов для предоставления отдыха детям из малообеспеченных семей в загородных и пришкольных лагерях" (далее – Регламент) определяет процедуру приема документов для предоставления отдыха детям из малообеспеченных семей в загородных и пришкольных лагерях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государственным учреждением "Отдел образования, физической культуры и спорта города Сатпаев" (далее – уполномоченный орган) и организациями образования города Сатпаев (далее – организации образования),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в соответствии с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, подпунктом 11)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являются выдача направления в загородные и пришкольные лагеря,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обучающимся и воспитанникам организации образования из малообеспеченных семей (далее – получатель государственной услуги).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составляют десять календарных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течение календарного года в соответствии с установленным графиком работы уполномоченного органа и организации образования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получения государственной услуги размещается на стендах в фойе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уполномоченного органа и организаций образования, где предусмотрены условия для обслуживания получателей государственной услуги, в том числе для лиц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обращается в уполномоченный орган или в организацию образования, представляет ответственному лицу пакет необходимых документов и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 или организации образования регистрирует документы и направляет руководителю уполномоченного органа или организации образования, руководитель определяет ответственное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ответственное лицо проверяет поступившие документы, подготовка результата государственной услуги,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Минимальное количество лиц, осуществляющих прием документов для оказания государственной услуги составляет, один сотрудник.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необходимые документы предоставляют в уполномоченный орган или в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справку, подтверждающую принадлежность заявителя (семьи) к получателям государственной адресной социальной помощи, предоставляемую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состоянии здоровья (медицинский паспорт).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приеме документов уполномоченным органом и организацией образования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получателя государственной услуги, его (ее) контактные данные.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Доставка результата государственной услуги получателю государственной услуги осуществляется при личном обращении получателя государственной услуги (законного представителя).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Основанием для отказа в предоставлении государственной услуги служат представление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а также несоответствие категории лиц, определенных для предоставления услуги,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организации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ответственное лицо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Схема, отражающая взаимосвязь между логической последовательностью административных действий в процессе оказания государственной услуги и СФЕ,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Ответственным лицом за оказание государственной услуги является руководитель организации образования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Должностное лицо несет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организаций образования города Сатпаев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4298"/>
        <w:gridCol w:w="4466"/>
        <w:gridCol w:w="4531"/>
      </w:tblGrid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образовании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контактный телефон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111, 2 этаж, тел.: 3-79-34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"Гимназия имени Сакена Сейфуллина"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 а, телефон 3-34-68, 3-32-00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"Школа-гимназия № 1"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144, телефон 7-25-48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7-15-62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2"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Ауэзова 37 А, телефон 2-23-20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3"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Победы 17, телефон 7-15-81,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7-24-88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"Школа-лицей № 4 имени Абая"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144 А, телефон 3-33-96,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4-18-07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5"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Бабыр би 5, телефон 4-07-18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7"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Независимости 20, телефон 3-47-46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10"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13, телефон 2-64-39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12"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Жезказган, ул. Кирова 12, телефон 2-63-30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14"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5, телефон 7-32-07,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7-12-68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общеобразовательная школа № 15"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Ерден 217, телефон 3-19-75, 3-19-72, 3-19-73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общеобразовательная школа № 16"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пр. Сатпаева 154, телефон 4-00-11,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4-00-09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"Начальная школа № 17"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Сатпаев, ул. Клубная 1, телефон 8 7102 76-97-34,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7105 95-20-20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19"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11, телефон 3-75-28,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3-34-49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25"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Комарова 12 а, телефон 3-70-46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"Средняя школа № 27" акимата города Сатпаев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Сатпаев, ул. Наурыз 14 а, телефон 7-65-63, 7-65-61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18.30 часов, за исключением выходных и праздничных дней, с перерывом на обед с 13.00 часов до 14.30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3"/>
        <w:gridCol w:w="6837"/>
      </w:tblGrid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оздоровительной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Школа: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родителей:______________________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работы:________________________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талон к путевке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 "___________________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 "__________________ 20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Директор:_____________________</w:t>
            </w:r>
          </w:p>
        </w:tc>
      </w:tr>
      <w:tr>
        <w:trPr>
          <w:trHeight w:val="30" w:hRule="atLeast"/>
        </w:trPr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Путевка действительна при наличии справки о состоянии здоровья.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отъездом ребенок должен быть тщательно вымыт и одет во все чистое.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при себе: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Белье нижнее 2 смены;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Носки 3 пары;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средства личной гигиены (зубная паста, зубная щетка, шампунь, мыло, мочалка, расческа);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футболки, шорты;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брюки (джинсы);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теплая кофта (свитер или джинсовая куртка);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купальник (купальные плавки);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головной убор (кепка, панамка);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спортивный костюм;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кроссовки (кеды);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гелевые шлепки (сланцы);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полотенце – 2 шт. (банное, для лица).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ценные вещи администрация центра ответственности не несет!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детской оздоровительной организации НАПРАВЛЕНИЕ № ________ Адрес:</w:t>
            </w:r>
          </w:p>
        </w:tc>
      </w:tr>
    </w:tbl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6"/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взаимодействия административных действий (процедур)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3614"/>
        <w:gridCol w:w="3365"/>
        <w:gridCol w:w="31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документов, выдача расписки о получении необходимых документов получателю государственной услуги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на подпись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ответственному исполнителю для исполнения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организации образования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организации образования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документов, выдача расписки о получении необходимых документов получателю государственной услуги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документов, подготовка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на подпись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ответственному исполнителю для исполнения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направления в загородные и пришкольные лагеря либо мотивированного ответа об отказе в предоставлении услуги и выдача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"Прием документов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отдыха детям из малообеспеченных семей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загородных и пришкольных лагерях"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Схемы, отражающие взаимосвязь между логической последовательностью административных действий СФЕ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2390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