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7b0e" w14:textId="d907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6 февраля 2013 года N 02/36. Зарегистрировано Департаментом юстиции Карагандинской области 20 марта 2013 года N 2258. Утратило силу постановлением акимата города Сатпаев Карагандинской области от 27 мая 2013 года N 12/17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от 27 ноября 2000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заместителя акима города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г. Сатпаев                            Б.Д.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 N 02/36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начального,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гражданин Республики Казахстан в возрасте 7 - 18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образования, физической культуры и спорта города Сатпаев".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определяет процедуру приема документов и зачисления в общеобразовательную школу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города Сатпаев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N 127 "Об утверждении Типовых правил приема на обучение в организации образования, реализующих общеобразовательные учебные программы начального, основного среднего и общего среднего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 для всех категорий граждан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ежедневно, за исключением выходных и праздничных дней с 09.00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организаций образования по месту проживания заявителя и с учетом территории обслуживания (микроучастка)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 ответственному лицу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выдает расписку о приеме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представляет документы на рассмотрение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знакомит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образования подготавливает общий приказ организации образования о зачислении в организацию образования либо мотивированный ответ об отказе в предоставлении услуги и передает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ответственное лицо выдает приказ либо мотивированный ответ об отказе в предоставлении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составляет,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при обращении в организации образования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законных представителей ребенка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состоянии здоровья (медицинский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жительства или иной документ, подтверждающий место проживания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см в количестве 2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государственной услуге можно получить в государственном учреждении "Отдел образования, физической культуры и спорта города Сатпаев", расположенном по адресу: Карагандинская область, город Сатпаев, проспект Сатпаева 111, 2 этаж и на официальном сайте - www.obrazovanie.satpaev-akimat.kz в разделе "Стандарты оказания государственных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 получателя государственной услуги сдаются ответственному лицу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осуществляется через личное посещение получателем государственной услуги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получателю государственной услуги в предоставлении государственной услуги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или искаженных фактов (сведений)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или отсутствие заявленного уровня образования в данной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учебных показателей получателя государственной услуги статусу выбранной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проживания на территории обслуживания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необходимого профиля обучения в данной организации образования получателю государственной услуги представляется информация о наличии свободных мест в других общеобразовательных школах на территории района (города) по выбранному профилю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заявителя на зачисление в организации образования руководители должны ознакомить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независимо от ведомственной подчиненности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обучения по 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города Сатпаев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7875"/>
        <w:gridCol w:w="5133"/>
      </w:tblGrid>
      <w:tr>
        <w:trPr>
          <w:trHeight w:val="66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образовании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контактный телефон</w:t>
            </w:r>
          </w:p>
        </w:tc>
      </w:tr>
      <w:tr>
        <w:trPr>
          <w:trHeight w:val="6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имени С. Сейфуллина"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Комарова 11 а, телефон 3-34-68, 3-32-00</w:t>
            </w:r>
          </w:p>
        </w:tc>
      </w:tr>
      <w:tr>
        <w:trPr>
          <w:trHeight w:val="66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N 1"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Наурыз 144, телефон 7-25-48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7-15-62</w:t>
            </w:r>
          </w:p>
        </w:tc>
      </w:tr>
      <w:tr>
        <w:trPr>
          <w:trHeight w:val="3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ул. Ауэзова 37 А, телефон 2-23-20</w:t>
            </w:r>
          </w:p>
        </w:tc>
      </w:tr>
      <w:tr>
        <w:trPr>
          <w:trHeight w:val="6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3"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Победы 17, телефон 7-15-81,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7-24-88</w:t>
            </w:r>
          </w:p>
        </w:tc>
      </w:tr>
      <w:tr>
        <w:trPr>
          <w:trHeight w:val="66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N 4 имени Абая"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Сатпаева 144 А, телефон 3-33-96,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4-18-07</w:t>
            </w:r>
          </w:p>
        </w:tc>
      </w:tr>
      <w:tr>
        <w:trPr>
          <w:trHeight w:val="3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5"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Бабыр би 5, телефон 4-07-18</w:t>
            </w:r>
          </w:p>
        </w:tc>
      </w:tr>
      <w:tr>
        <w:trPr>
          <w:trHeight w:val="3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7"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Независимости 20, телефон 3-47-46</w:t>
            </w:r>
          </w:p>
        </w:tc>
      </w:tr>
      <w:tr>
        <w:trPr>
          <w:trHeight w:val="84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10"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ул. Кирова 13, телефон 2-64-39</w:t>
            </w:r>
          </w:p>
        </w:tc>
      </w:tr>
      <w:tr>
        <w:trPr>
          <w:trHeight w:val="3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12"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ул. Кирова 12, телефон 2-63-30</w:t>
            </w:r>
          </w:p>
        </w:tc>
      </w:tr>
      <w:tr>
        <w:trPr>
          <w:trHeight w:val="6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14"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Наурыз 5, телефон 7-32-07,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7-12-68</w:t>
            </w:r>
          </w:p>
        </w:tc>
      </w:tr>
      <w:tr>
        <w:trPr>
          <w:trHeight w:val="10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15"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Ерден 217, телефон 3-19-75, 3-19-72, 3-19-73</w:t>
            </w:r>
          </w:p>
        </w:tc>
      </w:tr>
      <w:tr>
        <w:trPr>
          <w:trHeight w:val="34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16"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Сатпаева 154, телефон 4-00-11,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4-00-09</w:t>
            </w:r>
          </w:p>
        </w:tc>
      </w:tr>
      <w:tr>
        <w:trPr>
          <w:trHeight w:val="6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N 17"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Сатпаев, ул. Клубная 1, телефон 8 7102 76-97-34,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7105 95-20-20</w:t>
            </w:r>
          </w:p>
        </w:tc>
      </w:tr>
      <w:tr>
        <w:trPr>
          <w:trHeight w:val="66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19"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Комарова 11, телефон 3-75-28,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3-34-49</w:t>
            </w:r>
          </w:p>
        </w:tc>
      </w:tr>
      <w:tr>
        <w:trPr>
          <w:trHeight w:val="3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25"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 ,ул. Комарова 12 а, телефон 3-70-46</w:t>
            </w:r>
          </w:p>
        </w:tc>
      </w:tr>
      <w:tr>
        <w:trPr>
          <w:trHeight w:val="6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27" акимата города 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Наурыз 14 а, телефон 7-65-63, 7-65-61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независимо от ведомственной подчиненности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обучения по 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1"/>
        <w:gridCol w:w="3598"/>
        <w:gridCol w:w="3783"/>
        <w:gridCol w:w="3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ознакомление получателя государственной услуги с Уставом организации образования и другими документами, регламентирующими образовательный процесс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необходимых документов получателю государственной услуги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общего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общего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получения конечного результата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общего приказа о зачислении в организацию образования</w:t>
            </w:r>
          </w:p>
        </w:tc>
      </w:tr>
      <w:tr>
        <w:trPr>
          <w:trHeight w:val="30" w:hRule="atLeast"/>
        </w:trPr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3 - х месяцев</w:t>
            </w:r>
          </w:p>
        </w:tc>
      </w:tr>
    </w:tbl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9088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