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f1c4a" w14:textId="23f1c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II сессии Каражалского городского маслихата от 28 марта 2012 года N 19 "Об утверждении Правил оказания жилищной помощи малообеспеченному населению города Каражал"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ХIV сессии Каражалского городского маслихата Карагандинской области от 27 марта 2013 года N 110. Зарегистрировано Департаментом юстиции Карагандинской области 25 апреля 2013 года N 2316. Утратило силу решением Каражалского городского маслихата области Ұлытау от 23 мая 2024 года № 159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Каражалского городского маслихата области Ұлытау от 23.05.2024 </w:t>
      </w:r>
      <w:r>
        <w:rPr>
          <w:rFonts w:ascii="Times New Roman"/>
          <w:b w:val="false"/>
          <w:i w:val="false"/>
          <w:color w:val="ff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16 апреля 1997 года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II сессии Каражалского городского маслихата от 28 марта 2012 года N 19 "Об утверждении Правил оказания жилищной помощи малообеспеченному населению города Каражал" (зарегистрировано в Реестре государственной регистрации нормативных правовых актов за номером 8-5-127, опубликовано в газете "Қазыналы өңір" 12 мая 2012 года N 18), в которое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VIII сессии Каражалского городского маслихата от 28 сентября 2012 года N 65 "О внесении изменений в решение II сессии Каражалского городского маслихата от 28 марта 2012 года N 19 "Об утверждении Правил предоставления жилищной помощи малообеспеченному населению города Каражал" (зарегистрировано в Реестре государственной регистрации нормативных правовых актов за номером 1956, опубликовано в газете "Қазыналы өңір" 31 октября 2012 года N 43),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знак препинания "." заменить знаком препинания ";";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прибор учета – однофазный счетчик электрической энергии с классом точности не ниже 1 с дифференцированным учетом и контролем расхода электроэнергии по времени суток.";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Жилищная помощь предоставляется за счет средств местного бюджета малообеспеченным семьям (гражданам), постоянно проживающим в данной местности, на оплату: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жилого дома (жилого здания)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доме, в пределах норм и предельно-допустимого уровня расходов семьи (граждан) на эти цели, установленных местными представительными органами.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предельно-допустимых расходов семьи (гражданина) в месяц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а также счету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устанавливаемого взамен однофазного счетчика электрической энергии с классом точности 2,5 находящегося в использовании в приватизированных жилых помещениях (квартирах), индивидуальном жилом доме, составляет 15 процентов к совокупному доходу семьи (гражданина) и является критерием для оказания жилищной помощи малообеспеченным семьям (гражданам).";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По результатам рассмотрения представленных документов уполномоченным органом заполняются бланки по форме, согласно приложениям 1, 2 к настоящим Правилам.";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17 знак препинания "." заменить знаком препинания ";";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17 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квитанцию – счет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исключить.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городского маслихата по вопросам социальной сферы и правовой защиты (С. Сыртанбеков).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XIV сессии,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городского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Оспанова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2013 года N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2012 года N 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о назначении жилищной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Я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(Ф.И.О., год рождения)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являющийся (-аяся) собственником (нанимателем) жилья, N удостоверения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личности ____________________, кем выдан _______________________, ИИН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прошу назначить моей семье в количестве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человек, проживающей по адресу город Каражал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жилищную помощь, для возмещения затрат по оплате за коммунальных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услуг, оплате стоимости прибора учета.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семьи заявителя Ф.И.О.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статус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 заявлению прилагаю необходимые документы в количестве ___ штук.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лицевого счета _____________ Наименование банка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случае возникновения изменений обязуюсь в течении 10 дней сообщить о них.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Об ответственности за достоверность предоставленных документов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177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325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 ознакомлен (-а).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"____"___________ 20 ___ г. Подпись заявителя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принял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(Ф.И.О., должность лица, принявшего документы)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линия отреза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гр. ____________________________ с прилагаемыми документами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назначения жилищной помощи в количестве _____ л. принято.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"____"___________ 20 ___ г.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(Ф.И.О. специалиста, принявшего документы)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2013 года N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2012 года N 19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Регистрационный номер семьи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</w:t>
      </w:r>
      <w:r>
        <w:br/>
      </w:r>
      <w:r>
        <w:rPr>
          <w:rFonts w:ascii="Times New Roman"/>
          <w:b/>
          <w:i w:val="false"/>
          <w:color w:val="000000"/>
        </w:rPr>
        <w:t>о полученных доходах членов семьи заявителя</w:t>
      </w:r>
      <w:r>
        <w:br/>
      </w:r>
      <w:r>
        <w:rPr>
          <w:rFonts w:ascii="Times New Roman"/>
          <w:b/>
          <w:i w:val="false"/>
          <w:color w:val="000000"/>
        </w:rPr>
        <w:t>в ______________ квартале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(Ф.И.О. заявителя)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членов семьи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Документально подтвержденные суммы доходов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заявленные доходы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дохода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дохода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Подпись заявителя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Подпись специалиста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Дата 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