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93d3" w14:textId="99d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10 января 2013 года N 2/2. Зарегистрировано Департаментом юстиции Карагандинской области 5 февраля 2013 года N 2149. Утратило силу постановлением акимата города Темиртау Карагандинской области от 6 февраля 2014 года №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06.02.2014 № 5/2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 и учреждений города Темиртау, организующих общественные оплачиваемые работы, объемы работ, источник финансирования и срок участия в общественных работах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безработных, занятых на оплачиваемых общественных работах, в размере минимальной месячной заработной платы,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Темиртау" обеспечить финансирование общественных работ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9 февраля 2012 года N 6/1 "Об организации общественных работ, оплачиваемых из средств городского бюджета" (зарегистрировано в Реестре государственной регистрации нормативных правовых актов за N 8-3-134, опубликовано 2 марта 2012 года в газетах "Темiртау" N 3, "Новый Темiртау" N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2013 года N 2/2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города Темиртау, организующих общественные оплачиваемые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456"/>
        <w:gridCol w:w="1475"/>
        <w:gridCol w:w="1998"/>
        <w:gridCol w:w="1736"/>
        <w:gridCol w:w="1584"/>
        <w:gridCol w:w="1759"/>
        <w:gridCol w:w="237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предприятий, учреждений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общественных работах, месяц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Темиртау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реестра недвижимости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 Республики Казахстан, доставка повесток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дворовых клубах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СПИДом"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программ по профилактике СПИДа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копирование и рассылка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пособия, 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Темиртау департамента внутренних дел Карагандинской области"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разноска квитанций и уведомлений об уплате налогов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Темиртау департамента статистики по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города Темиртау департамента комитета уголовно-исполнительной инспекции по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пенсий" Темиртауское отделение Карагандинского областного филиала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отправка и доставка почты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антикризисных программ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государственной инспекции труда города Темиртау департамента по контролю и социальной защите по Карагандинской области"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мониторинга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"Темиртауское городское управление казначейства департамента казначейства по Карагандинской области"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"Родильный дом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и доставка почты, обработка документов, сдаваемых в архив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филиал Республиканское государственное казенное предприятие "Центр по недвижимости" по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документов, выполнение работ по формированию электронного архива реестра недвижимости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жилищной инспекции города Темиртау"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обработка почты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городу Темиртау" Департамент комитета государственного 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