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f485" w14:textId="09df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социальное обеспечение сирот,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 марта 2013 года N 06/01. Зарегистрировано Департаментом юстиции Карагандинской области 9 апреля 2013 года N 2288. Утратило силу постановлением акимата города Жезказган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Жезказган Карагандинской области от 02.05.2013 N 12/02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обеспечение сирот,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2013 года N 06/01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обеспечение сирот,</w:t>
      </w:r>
      <w:r>
        <w:br/>
      </w:r>
      <w:r>
        <w:rPr>
          <w:rFonts w:ascii="Times New Roman"/>
          <w:b/>
          <w:i w:val="false"/>
          <w:color w:val="000000"/>
        </w:rPr>
        <w:t>
детей, оставшихся без попечения родителей"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социальное обеспечение сирот, детей, оставшихся без попечения родителей" (далее –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(СФЕ) -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Жезказган".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Жезказган"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получателя государственной услуги на имя начальника уполномоченного органа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супруга 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удостоверения личности получателя государственной услуги и супруга 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об отсутствии судимости получателя государственной услуги и его супруга 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родителях (копия свидетельства о смерти, приговор или решение суда, справка о болезни или розыске родителей, справка по форме N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города Жезказган;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обеспечение сирот, детей, оставшихся без попечения родителей"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5"/>
        <w:gridCol w:w="5492"/>
        <w:gridCol w:w="1793"/>
      </w:tblGrid>
      <w:tr>
        <w:trPr>
          <w:trHeight w:val="675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135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zhezgoo@mail.ru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736493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из приложения</w:t>
      </w:r>
      <w:r>
        <w:br/>
      </w:r>
      <w:r>
        <w:rPr>
          <w:rFonts w:ascii="Times New Roman"/>
          <w:b/>
          <w:i w:val="false"/>
          <w:color w:val="000000"/>
        </w:rPr>
        <w:t>
к постановлению акимата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Жезказган N _________              от "___" 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26 декабря 2011 года "О браке (супружестве) и семье",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основании заявления (Ф.И.О.) ___________________________ 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"Отдел образования, физической культуры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города Жезказган"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578"/>
        <w:gridCol w:w="4942"/>
        <w:gridCol w:w="4955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имеющееся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города Жезказган 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</w:t>
      </w:r>
      <w:r>
        <w:br/>
      </w:r>
      <w:r>
        <w:rPr>
          <w:rFonts w:ascii="Times New Roman"/>
          <w:b/>
          <w:i w:val="false"/>
          <w:color w:val="000000"/>
        </w:rPr>
        <w:t>
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__________________________________________________________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каждой СФЕ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административного действия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2207"/>
        <w:gridCol w:w="2187"/>
        <w:gridCol w:w="2187"/>
        <w:gridCol w:w="2167"/>
        <w:gridCol w:w="2187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Жезказган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 отказа или справки на подписание руководству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в уполномоченный орган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справки акиму города на подпись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календарных дней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3"/>
        <w:gridCol w:w="2623"/>
        <w:gridCol w:w="2624"/>
        <w:gridCol w:w="2585"/>
        <w:gridCol w:w="2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Жезказган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 или мотивированного отказа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Подписание справки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 справки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Передача мотивированного отказа или справки на подписание руководству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 справки в уполномоченный орган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Внесение справки акиму города на подпись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сирот, детей, оставшихся без попечения родителей"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3279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